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1AA40" w14:textId="2DCD3E2C" w:rsidR="00126F98" w:rsidRPr="0034229D" w:rsidRDefault="009B637D" w:rsidP="00636764">
      <w:pPr>
        <w:pStyle w:val="Title"/>
        <w:spacing w:before="100" w:beforeAutospacing="1"/>
        <w:ind w:left="-90"/>
        <w:rPr>
          <w:sz w:val="56"/>
          <w:szCs w:val="44"/>
        </w:rPr>
      </w:pPr>
      <w:bookmarkStart w:id="0" w:name="_GoBack"/>
      <w:bookmarkEnd w:id="0"/>
      <w:r w:rsidRPr="0034229D">
        <w:rPr>
          <w:noProof/>
          <w:sz w:val="56"/>
          <w:szCs w:val="44"/>
        </w:rPr>
        <w:drawing>
          <wp:anchor distT="0" distB="0" distL="114300" distR="114300" simplePos="0" relativeHeight="251658240" behindDoc="1" locked="1" layoutInCell="1" allowOverlap="1" wp14:anchorId="6BC63CC3" wp14:editId="09CB7DE1">
            <wp:simplePos x="0" y="0"/>
            <wp:positionH relativeFrom="page">
              <wp:posOffset>4422140</wp:posOffset>
            </wp:positionH>
            <wp:positionV relativeFrom="page">
              <wp:posOffset>0</wp:posOffset>
            </wp:positionV>
            <wp:extent cx="3136900" cy="2181225"/>
            <wp:effectExtent l="0" t="0" r="6350" b="952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81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0C">
        <w:rPr>
          <w:noProof/>
          <w:sz w:val="56"/>
          <w:szCs w:val="44"/>
        </w:rPr>
        <w:t>Mount Waverley</w:t>
      </w:r>
      <w:r w:rsidR="008A2F1E">
        <w:rPr>
          <w:noProof/>
          <w:sz w:val="56"/>
          <w:szCs w:val="44"/>
        </w:rPr>
        <w:t xml:space="preserve"> Water</w:t>
      </w:r>
      <w:r w:rsidR="0034229D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Main</w:t>
      </w:r>
      <w:r w:rsidR="008A2F1E">
        <w:rPr>
          <w:sz w:val="56"/>
          <w:szCs w:val="44"/>
        </w:rPr>
        <w:t xml:space="preserve"> </w:t>
      </w:r>
      <w:r w:rsidR="00370A62" w:rsidRPr="0034229D">
        <w:rPr>
          <w:sz w:val="56"/>
          <w:szCs w:val="44"/>
        </w:rPr>
        <w:t>R</w:t>
      </w:r>
      <w:r w:rsidR="00FB770C">
        <w:rPr>
          <w:sz w:val="56"/>
          <w:szCs w:val="44"/>
        </w:rPr>
        <w:t>enewal</w:t>
      </w:r>
      <w:r w:rsidR="00370A62" w:rsidRPr="0034229D">
        <w:rPr>
          <w:sz w:val="56"/>
          <w:szCs w:val="44"/>
        </w:rPr>
        <w:t xml:space="preserve"> Project</w:t>
      </w:r>
    </w:p>
    <w:p w14:paraId="5FC8C6BD" w14:textId="18207EC1" w:rsidR="006D065C" w:rsidRDefault="00D745F3" w:rsidP="00762910">
      <w:pPr>
        <w:pStyle w:val="Subtitle"/>
        <w:ind w:left="-90"/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</w:pPr>
      <w:r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Safety barriers </w:t>
      </w:r>
      <w:r w:rsidR="00375890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installation </w:t>
      </w:r>
      <w:r w:rsidR="00677C37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-</w:t>
      </w:r>
      <w:r w:rsidR="00375890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n</w:t>
      </w:r>
      <w:r w:rsidR="00F16A2F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ight </w:t>
      </w:r>
      <w:r w:rsidR="00797125" w:rsidRPr="00797125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>works</w:t>
      </w:r>
      <w:r w:rsidR="00AB64EB">
        <w:rPr>
          <w:rStyle w:val="normaltextrun"/>
          <w:rFonts w:ascii="Verdana" w:hAnsi="Verdana"/>
          <w:color w:val="C8500A"/>
          <w:sz w:val="32"/>
          <w:szCs w:val="32"/>
          <w:shd w:val="clear" w:color="auto" w:fill="FFFFFF"/>
        </w:rPr>
        <w:t xml:space="preserve"> </w:t>
      </w:r>
    </w:p>
    <w:p w14:paraId="2FE065BC" w14:textId="3184C2FC" w:rsidR="00445EF3" w:rsidRDefault="00445EF3" w:rsidP="00B66430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</w:p>
    <w:p w14:paraId="194C75CB" w14:textId="59D3A45F" w:rsidR="00DF7B52" w:rsidRDefault="008B0099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  <w:r>
        <w:rPr>
          <w:b w:val="0"/>
          <w:color w:val="393335" w:themeColor="text1" w:themeTint="E6"/>
          <w:sz w:val="22"/>
          <w:szCs w:val="22"/>
        </w:rPr>
        <w:t>We</w:t>
      </w:r>
      <w:r w:rsidR="00021DC9" w:rsidRPr="00C04204">
        <w:rPr>
          <w:b w:val="0"/>
          <w:color w:val="393335" w:themeColor="text1" w:themeTint="E6"/>
          <w:sz w:val="22"/>
          <w:szCs w:val="22"/>
        </w:rPr>
        <w:t xml:space="preserve"> </w:t>
      </w:r>
      <w:r w:rsidR="00C04204" w:rsidRPr="00C04204">
        <w:rPr>
          <w:b w:val="0"/>
          <w:color w:val="393335" w:themeColor="text1" w:themeTint="E6"/>
          <w:sz w:val="22"/>
          <w:szCs w:val="22"/>
        </w:rPr>
        <w:t xml:space="preserve">will </w:t>
      </w:r>
      <w:r w:rsidRPr="00C04204">
        <w:rPr>
          <w:b w:val="0"/>
          <w:color w:val="393335" w:themeColor="text1" w:themeTint="E6"/>
          <w:sz w:val="22"/>
          <w:szCs w:val="22"/>
        </w:rPr>
        <w:t xml:space="preserve">be </w:t>
      </w:r>
      <w:r>
        <w:rPr>
          <w:b w:val="0"/>
          <w:color w:val="393335" w:themeColor="text1" w:themeTint="E6"/>
          <w:sz w:val="22"/>
          <w:szCs w:val="22"/>
        </w:rPr>
        <w:t>conducting</w:t>
      </w:r>
      <w:r w:rsidR="003D014D">
        <w:rPr>
          <w:b w:val="0"/>
          <w:color w:val="393335" w:themeColor="text1" w:themeTint="E6"/>
          <w:sz w:val="22"/>
          <w:szCs w:val="22"/>
        </w:rPr>
        <w:t xml:space="preserve"> barrier </w:t>
      </w:r>
      <w:r>
        <w:rPr>
          <w:b w:val="0"/>
          <w:color w:val="393335" w:themeColor="text1" w:themeTint="E6"/>
          <w:sz w:val="22"/>
          <w:szCs w:val="22"/>
        </w:rPr>
        <w:t xml:space="preserve">movement </w:t>
      </w:r>
      <w:r w:rsidRPr="00C04204">
        <w:rPr>
          <w:b w:val="0"/>
          <w:color w:val="393335" w:themeColor="text1" w:themeTint="E6"/>
          <w:sz w:val="22"/>
          <w:szCs w:val="22"/>
        </w:rPr>
        <w:t>around our work area</w:t>
      </w:r>
      <w:r w:rsidR="00663FD7">
        <w:rPr>
          <w:b w:val="0"/>
          <w:color w:val="393335" w:themeColor="text1" w:themeTint="E6"/>
          <w:sz w:val="22"/>
          <w:szCs w:val="22"/>
        </w:rPr>
        <w:t>s</w:t>
      </w:r>
      <w:r>
        <w:rPr>
          <w:b w:val="0"/>
          <w:color w:val="393335" w:themeColor="text1" w:themeTint="E6"/>
          <w:sz w:val="22"/>
          <w:szCs w:val="22"/>
        </w:rPr>
        <w:t xml:space="preserve"> as the project progresses</w:t>
      </w:r>
      <w:r w:rsidR="00663FD7">
        <w:rPr>
          <w:b w:val="0"/>
          <w:color w:val="393335" w:themeColor="text1" w:themeTint="E6"/>
          <w:sz w:val="22"/>
          <w:szCs w:val="22"/>
        </w:rPr>
        <w:t xml:space="preserve"> Eastwards</w:t>
      </w:r>
      <w:r>
        <w:rPr>
          <w:b w:val="0"/>
          <w:color w:val="393335" w:themeColor="text1" w:themeTint="E6"/>
          <w:sz w:val="22"/>
          <w:szCs w:val="22"/>
        </w:rPr>
        <w:t xml:space="preserve">. </w:t>
      </w:r>
    </w:p>
    <w:p w14:paraId="7CE783AD" w14:textId="54DE0F1C" w:rsidR="00DF7B52" w:rsidRDefault="00DF7B52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</w:p>
    <w:p w14:paraId="6BC98C07" w14:textId="379FF661" w:rsidR="00480107" w:rsidRPr="00DF7B52" w:rsidRDefault="00FB660A" w:rsidP="00DF7B52">
      <w:pPr>
        <w:pStyle w:val="Subtitle"/>
        <w:ind w:left="-90"/>
        <w:rPr>
          <w:b w:val="0"/>
          <w:color w:val="393335" w:themeColor="text1" w:themeTint="E6"/>
          <w:sz w:val="22"/>
          <w:szCs w:val="22"/>
        </w:rPr>
      </w:pPr>
      <w:r>
        <w:rPr>
          <w:b w:val="0"/>
          <w:color w:val="393335" w:themeColor="text1" w:themeTint="E6"/>
          <w:sz w:val="22"/>
          <w:szCs w:val="22"/>
        </w:rPr>
        <w:t xml:space="preserve">To safely do this we will have to </w:t>
      </w:r>
      <w:r w:rsidR="00650EA1">
        <w:rPr>
          <w:b w:val="0"/>
          <w:color w:val="393335" w:themeColor="text1" w:themeTint="E6"/>
          <w:sz w:val="22"/>
          <w:szCs w:val="22"/>
        </w:rPr>
        <w:t xml:space="preserve">conduct a </w:t>
      </w:r>
      <w:r>
        <w:rPr>
          <w:b w:val="0"/>
          <w:color w:val="393335" w:themeColor="text1" w:themeTint="E6"/>
          <w:sz w:val="22"/>
          <w:szCs w:val="22"/>
        </w:rPr>
        <w:t xml:space="preserve">full road closure </w:t>
      </w:r>
      <w:r w:rsidR="00C950E5">
        <w:rPr>
          <w:b w:val="0"/>
          <w:color w:val="393335" w:themeColor="text1" w:themeTint="E6"/>
          <w:sz w:val="22"/>
          <w:szCs w:val="22"/>
        </w:rPr>
        <w:t>on High Street Road</w:t>
      </w:r>
      <w:r w:rsidR="009C6D32">
        <w:rPr>
          <w:b w:val="0"/>
          <w:color w:val="393335" w:themeColor="text1" w:themeTint="E6"/>
          <w:sz w:val="22"/>
          <w:szCs w:val="22"/>
        </w:rPr>
        <w:t xml:space="preserve"> </w:t>
      </w:r>
      <w:r>
        <w:rPr>
          <w:b w:val="0"/>
          <w:color w:val="393335" w:themeColor="text1" w:themeTint="E6"/>
          <w:sz w:val="22"/>
          <w:szCs w:val="22"/>
        </w:rPr>
        <w:t xml:space="preserve">between </w:t>
      </w:r>
      <w:r w:rsidR="009B3960">
        <w:rPr>
          <w:b w:val="0"/>
          <w:color w:val="393335" w:themeColor="text1" w:themeTint="E6"/>
          <w:sz w:val="22"/>
          <w:szCs w:val="22"/>
        </w:rPr>
        <w:t>Stewart</w:t>
      </w:r>
      <w:r w:rsidR="00027B21">
        <w:rPr>
          <w:b w:val="0"/>
          <w:color w:val="393335" w:themeColor="text1" w:themeTint="E6"/>
          <w:sz w:val="22"/>
          <w:szCs w:val="22"/>
        </w:rPr>
        <w:t xml:space="preserve"> Street</w:t>
      </w:r>
      <w:r>
        <w:rPr>
          <w:b w:val="0"/>
          <w:color w:val="393335" w:themeColor="text1" w:themeTint="E6"/>
          <w:sz w:val="22"/>
          <w:szCs w:val="22"/>
        </w:rPr>
        <w:t xml:space="preserve"> and </w:t>
      </w:r>
      <w:r w:rsidR="006F18BA">
        <w:rPr>
          <w:b w:val="0"/>
          <w:color w:val="393335" w:themeColor="text1" w:themeTint="E6"/>
          <w:sz w:val="22"/>
          <w:szCs w:val="22"/>
        </w:rPr>
        <w:t>Lee</w:t>
      </w:r>
      <w:r w:rsidR="00DE2F4E">
        <w:rPr>
          <w:b w:val="0"/>
          <w:color w:val="393335" w:themeColor="text1" w:themeTint="E6"/>
          <w:sz w:val="22"/>
          <w:szCs w:val="22"/>
        </w:rPr>
        <w:t xml:space="preserve"> Avenue</w:t>
      </w:r>
      <w:r w:rsidR="003D014D">
        <w:rPr>
          <w:b w:val="0"/>
          <w:color w:val="393335" w:themeColor="text1" w:themeTint="E6"/>
          <w:sz w:val="22"/>
          <w:szCs w:val="22"/>
        </w:rPr>
        <w:t xml:space="preserve">. </w:t>
      </w:r>
      <w:r w:rsidR="00EF1A54">
        <w:rPr>
          <w:b w:val="0"/>
          <w:color w:val="393335" w:themeColor="text1" w:themeTint="E6"/>
          <w:sz w:val="22"/>
          <w:szCs w:val="22"/>
        </w:rPr>
        <w:t>Th</w:t>
      </w:r>
      <w:r w:rsidR="007304FB">
        <w:rPr>
          <w:b w:val="0"/>
          <w:color w:val="393335" w:themeColor="text1" w:themeTint="E6"/>
          <w:sz w:val="22"/>
          <w:szCs w:val="22"/>
        </w:rPr>
        <w:t>ese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work</w:t>
      </w:r>
      <w:r w:rsidR="007304FB">
        <w:rPr>
          <w:b w:val="0"/>
          <w:color w:val="393335" w:themeColor="text1" w:themeTint="E6"/>
          <w:sz w:val="22"/>
          <w:szCs w:val="22"/>
        </w:rPr>
        <w:t>s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</w:t>
      </w:r>
      <w:r w:rsidR="00891779">
        <w:rPr>
          <w:b w:val="0"/>
          <w:color w:val="393335" w:themeColor="text1" w:themeTint="E6"/>
          <w:sz w:val="22"/>
          <w:szCs w:val="22"/>
        </w:rPr>
        <w:t xml:space="preserve">will </w:t>
      </w:r>
      <w:r w:rsidR="00020E7E">
        <w:rPr>
          <w:b w:val="0"/>
          <w:color w:val="393335" w:themeColor="text1" w:themeTint="E6"/>
          <w:sz w:val="22"/>
          <w:szCs w:val="22"/>
        </w:rPr>
        <w:t xml:space="preserve">be </w:t>
      </w:r>
      <w:r w:rsidR="007304FB">
        <w:rPr>
          <w:b w:val="0"/>
          <w:color w:val="393335" w:themeColor="text1" w:themeTint="E6"/>
          <w:sz w:val="22"/>
          <w:szCs w:val="22"/>
        </w:rPr>
        <w:t>car</w:t>
      </w:r>
      <w:r w:rsidR="00955D79">
        <w:rPr>
          <w:b w:val="0"/>
          <w:color w:val="393335" w:themeColor="text1" w:themeTint="E6"/>
          <w:sz w:val="22"/>
          <w:szCs w:val="22"/>
        </w:rPr>
        <w:t>r</w:t>
      </w:r>
      <w:r w:rsidR="007304FB">
        <w:rPr>
          <w:b w:val="0"/>
          <w:color w:val="393335" w:themeColor="text1" w:themeTint="E6"/>
          <w:sz w:val="22"/>
          <w:szCs w:val="22"/>
        </w:rPr>
        <w:t>ied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out</w:t>
      </w:r>
      <w:r w:rsidR="007304FB">
        <w:rPr>
          <w:b w:val="0"/>
          <w:color w:val="393335" w:themeColor="text1" w:themeTint="E6"/>
          <w:sz w:val="22"/>
          <w:szCs w:val="22"/>
        </w:rPr>
        <w:t xml:space="preserve"> </w:t>
      </w:r>
      <w:r w:rsidR="00FA5FDA">
        <w:rPr>
          <w:b w:val="0"/>
          <w:color w:val="393335" w:themeColor="text1" w:themeTint="E6"/>
          <w:sz w:val="22"/>
          <w:szCs w:val="22"/>
        </w:rPr>
        <w:t>at night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when traffic movement </w:t>
      </w:r>
      <w:r w:rsidR="00E77E83">
        <w:rPr>
          <w:b w:val="0"/>
          <w:color w:val="393335" w:themeColor="text1" w:themeTint="E6"/>
          <w:sz w:val="22"/>
          <w:szCs w:val="22"/>
        </w:rPr>
        <w:t>is at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</w:t>
      </w:r>
      <w:r w:rsidR="00110AA5">
        <w:rPr>
          <w:b w:val="0"/>
          <w:color w:val="393335" w:themeColor="text1" w:themeTint="E6"/>
          <w:sz w:val="22"/>
          <w:szCs w:val="22"/>
        </w:rPr>
        <w:t>its</w:t>
      </w:r>
      <w:r w:rsidR="00EF1A54">
        <w:rPr>
          <w:b w:val="0"/>
          <w:color w:val="393335" w:themeColor="text1" w:themeTint="E6"/>
          <w:sz w:val="22"/>
          <w:szCs w:val="22"/>
        </w:rPr>
        <w:t xml:space="preserve"> lowest.</w:t>
      </w:r>
    </w:p>
    <w:p w14:paraId="2F49D059" w14:textId="6291B896" w:rsidR="00EA69F4" w:rsidRPr="001F14A7" w:rsidRDefault="006105FC" w:rsidP="00F16A2F">
      <w:pPr>
        <w:pStyle w:val="BodyText"/>
        <w:tabs>
          <w:tab w:val="clear" w:pos="2268"/>
          <w:tab w:val="left" w:pos="1170"/>
        </w:tabs>
        <w:ind w:left="-90"/>
        <w:rPr>
          <w:sz w:val="22"/>
          <w:szCs w:val="22"/>
        </w:rPr>
      </w:pPr>
      <w:r w:rsidRPr="001F14A7">
        <w:rPr>
          <w:b/>
          <w:bCs/>
          <w:sz w:val="22"/>
          <w:szCs w:val="22"/>
        </w:rPr>
        <w:t>When:</w:t>
      </w:r>
      <w:r w:rsidRPr="001F14A7">
        <w:rPr>
          <w:sz w:val="22"/>
          <w:szCs w:val="22"/>
        </w:rPr>
        <w:t xml:space="preserve"> </w:t>
      </w:r>
      <w:r w:rsidR="00FD6863">
        <w:rPr>
          <w:sz w:val="22"/>
          <w:szCs w:val="22"/>
        </w:rPr>
        <w:t>Sun</w:t>
      </w:r>
      <w:r w:rsidR="006A0940" w:rsidRPr="006A0940">
        <w:rPr>
          <w:sz w:val="22"/>
          <w:szCs w:val="22"/>
        </w:rPr>
        <w:t>day</w:t>
      </w:r>
      <w:r w:rsidR="00A96C65" w:rsidRPr="006A0940">
        <w:rPr>
          <w:sz w:val="22"/>
          <w:szCs w:val="22"/>
        </w:rPr>
        <w:t xml:space="preserve"> </w:t>
      </w:r>
      <w:r w:rsidR="00DE2F4E" w:rsidRPr="006A0940">
        <w:rPr>
          <w:sz w:val="22"/>
          <w:szCs w:val="22"/>
        </w:rPr>
        <w:t>1</w:t>
      </w:r>
      <w:r w:rsidR="00C40167">
        <w:rPr>
          <w:sz w:val="22"/>
          <w:szCs w:val="22"/>
        </w:rPr>
        <w:t>8 and Monday 19</w:t>
      </w:r>
      <w:r w:rsidR="00A96C65" w:rsidRPr="006A0940">
        <w:rPr>
          <w:sz w:val="22"/>
          <w:szCs w:val="22"/>
        </w:rPr>
        <w:t xml:space="preserve"> </w:t>
      </w:r>
      <w:r w:rsidR="00DE2F4E" w:rsidRPr="006A0940">
        <w:rPr>
          <w:sz w:val="22"/>
          <w:szCs w:val="22"/>
        </w:rPr>
        <w:t xml:space="preserve">February </w:t>
      </w:r>
      <w:r w:rsidR="00A96C65" w:rsidRPr="006A0940">
        <w:rPr>
          <w:sz w:val="22"/>
          <w:szCs w:val="22"/>
        </w:rPr>
        <w:t>2024</w:t>
      </w:r>
    </w:p>
    <w:p w14:paraId="3D48FF89" w14:textId="6D059253" w:rsidR="008D5530" w:rsidRDefault="00D071B4" w:rsidP="00B55958">
      <w:pPr>
        <w:pStyle w:val="BodyText"/>
        <w:ind w:left="-90"/>
        <w:rPr>
          <w:sz w:val="22"/>
          <w:szCs w:val="22"/>
        </w:rPr>
      </w:pPr>
      <w:r w:rsidRPr="00AE2F3F">
        <w:rPr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 wp14:anchorId="2CC8B9B7" wp14:editId="187D9C52">
            <wp:simplePos x="0" y="0"/>
            <wp:positionH relativeFrom="column">
              <wp:posOffset>-304800</wp:posOffset>
            </wp:positionH>
            <wp:positionV relativeFrom="paragraph">
              <wp:posOffset>497205</wp:posOffset>
            </wp:positionV>
            <wp:extent cx="6830060" cy="3981450"/>
            <wp:effectExtent l="0" t="0" r="8890" b="0"/>
            <wp:wrapTight wrapText="bothSides">
              <wp:wrapPolygon edited="0">
                <wp:start x="0" y="0"/>
                <wp:lineTo x="0" y="21497"/>
                <wp:lineTo x="21568" y="21497"/>
                <wp:lineTo x="21568" y="0"/>
                <wp:lineTo x="0" y="0"/>
              </wp:wrapPolygon>
            </wp:wrapTight>
            <wp:docPr id="358498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989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5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0A1D9" wp14:editId="7C486EE3">
                <wp:simplePos x="0" y="0"/>
                <wp:positionH relativeFrom="column">
                  <wp:posOffset>-29210</wp:posOffset>
                </wp:positionH>
                <wp:positionV relativeFrom="paragraph">
                  <wp:posOffset>3811905</wp:posOffset>
                </wp:positionV>
                <wp:extent cx="6105525" cy="209550"/>
                <wp:effectExtent l="0" t="0" r="9525" b="0"/>
                <wp:wrapSquare wrapText="bothSides"/>
                <wp:docPr id="1692085073" name="Text Box 1692085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25C39" w14:textId="48EABB7E" w:rsidR="00B205F3" w:rsidRPr="008A4C48" w:rsidRDefault="00B205F3" w:rsidP="008E151D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 w:val="24"/>
                              </w:rPr>
                            </w:pPr>
                            <w:r w:rsidRPr="008A4C48">
                              <w:t xml:space="preserve">Figure </w:t>
                            </w:r>
                            <w:r>
                              <w:t>1</w:t>
                            </w:r>
                            <w:r w:rsidRPr="008A4C48">
                              <w:t xml:space="preserve">: </w:t>
                            </w:r>
                            <w:r w:rsidR="00063573">
                              <w:t>Current</w:t>
                            </w:r>
                            <w:r w:rsidR="008E151D">
                              <w:t xml:space="preserve"> and upcoming work zones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80A1D9" id="_x0000_t202" coordsize="21600,21600" o:spt="202" path="m,l,21600r21600,l21600,xe">
                <v:stroke joinstyle="miter"/>
                <v:path gradientshapeok="t" o:connecttype="rect"/>
              </v:shapetype>
              <v:shape id="Text Box 1692085073" o:spid="_x0000_s1026" type="#_x0000_t202" style="position:absolute;left:0;text-align:left;margin-left:-2.3pt;margin-top:300.15pt;width:480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" stroked="f">
                <v:textbox inset="0,0,0,0">
                  <w:txbxContent>
                    <w:p w14:paraId="00025C39" w14:textId="48EABB7E" w:rsidR="00B205F3" w:rsidRPr="008A4C48" w:rsidRDefault="00B205F3" w:rsidP="008E151D">
                      <w:pPr>
                        <w:pStyle w:val="Caption"/>
                        <w:rPr>
                          <w:rFonts w:eastAsia="Times New Roman" w:cs="Times New Roman"/>
                          <w:noProof/>
                          <w:color w:val="231F20" w:themeColor="text1"/>
                          <w:sz w:val="24"/>
                        </w:rPr>
                      </w:pPr>
                      <w:r w:rsidRPr="008A4C48">
                        <w:t xml:space="preserve">Figure </w:t>
                      </w:r>
                      <w:r>
                        <w:t>1</w:t>
                      </w:r>
                      <w:r w:rsidRPr="008A4C48">
                        <w:t xml:space="preserve">: </w:t>
                      </w:r>
                      <w:r w:rsidR="00063573">
                        <w:t>Current</w:t>
                      </w:r>
                      <w:r w:rsidR="008E151D">
                        <w:t xml:space="preserve"> and upcoming work zones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125" w:rsidRPr="001F14A7">
        <w:rPr>
          <w:b/>
          <w:bCs/>
          <w:sz w:val="22"/>
          <w:szCs w:val="22"/>
        </w:rPr>
        <w:t>Time:</w:t>
      </w:r>
      <w:r w:rsidR="00797125" w:rsidRPr="001F14A7">
        <w:rPr>
          <w:sz w:val="22"/>
          <w:szCs w:val="22"/>
        </w:rPr>
        <w:t xml:space="preserve"> </w:t>
      </w:r>
      <w:r w:rsidR="008F319F" w:rsidRPr="001F14A7">
        <w:rPr>
          <w:sz w:val="22"/>
          <w:szCs w:val="22"/>
        </w:rPr>
        <w:t xml:space="preserve"> </w:t>
      </w:r>
      <w:r w:rsidR="007E7088">
        <w:rPr>
          <w:sz w:val="22"/>
          <w:szCs w:val="22"/>
        </w:rPr>
        <w:t>10</w:t>
      </w:r>
      <w:r w:rsidR="00F16A2F">
        <w:rPr>
          <w:sz w:val="22"/>
          <w:szCs w:val="22"/>
        </w:rPr>
        <w:t>p</w:t>
      </w:r>
      <w:r w:rsidR="00E422AC" w:rsidRPr="001F14A7">
        <w:rPr>
          <w:sz w:val="22"/>
          <w:szCs w:val="22"/>
        </w:rPr>
        <w:t>m</w:t>
      </w:r>
      <w:r w:rsidR="006A4195" w:rsidRPr="001F14A7">
        <w:rPr>
          <w:sz w:val="22"/>
          <w:szCs w:val="22"/>
        </w:rPr>
        <w:t xml:space="preserve"> – </w:t>
      </w:r>
      <w:r w:rsidR="00110AA5">
        <w:rPr>
          <w:sz w:val="22"/>
          <w:szCs w:val="22"/>
        </w:rPr>
        <w:t>5</w:t>
      </w:r>
      <w:r w:rsidR="00F16A2F">
        <w:rPr>
          <w:sz w:val="22"/>
          <w:szCs w:val="22"/>
        </w:rPr>
        <w:t>a</w:t>
      </w:r>
      <w:r w:rsidR="006A4195" w:rsidRPr="001F14A7">
        <w:rPr>
          <w:sz w:val="22"/>
          <w:szCs w:val="22"/>
        </w:rPr>
        <w:t>m</w:t>
      </w:r>
    </w:p>
    <w:p w14:paraId="2356F3E1" w14:textId="79E75D6B" w:rsidR="00AE2F3F" w:rsidRDefault="00A76EF0" w:rsidP="00B55958">
      <w:pPr>
        <w:pStyle w:val="BodyText"/>
        <w:ind w:left="-9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F7DC0A" wp14:editId="2EC14360">
                <wp:simplePos x="0" y="0"/>
                <wp:positionH relativeFrom="column">
                  <wp:posOffset>0</wp:posOffset>
                </wp:positionH>
                <wp:positionV relativeFrom="paragraph">
                  <wp:posOffset>4300855</wp:posOffset>
                </wp:positionV>
                <wp:extent cx="6019800" cy="209550"/>
                <wp:effectExtent l="0" t="0" r="0" b="0"/>
                <wp:wrapNone/>
                <wp:docPr id="1031741688" name="Text Box 103174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5CC730" w14:textId="77777777" w:rsidR="00A76EF0" w:rsidRPr="0037270D" w:rsidRDefault="00A76EF0" w:rsidP="00A76EF0">
                            <w:pPr>
                              <w:pStyle w:val="Caption"/>
                              <w:rPr>
                                <w:rFonts w:eastAsia="Times New Roman" w:cs="Times New Roman"/>
                                <w:noProof/>
                                <w:color w:val="231F20" w:themeColor="text1"/>
                                <w:szCs w:val="22"/>
                              </w:rPr>
                            </w:pPr>
                            <w:r w:rsidRPr="0037270D">
                              <w:rPr>
                                <w:sz w:val="20"/>
                                <w:szCs w:val="22"/>
                              </w:rPr>
                              <w:t xml:space="preserve">Figure 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1</w:t>
                            </w:r>
                            <w:r w:rsidRPr="0037270D">
                              <w:rPr>
                                <w:sz w:val="20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2"/>
                              </w:rPr>
                              <w:t>Map on High Street 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F7DC0A" id="Text Box 1031741688" o:spid="_x0000_s1027" type="#_x0000_t202" style="position:absolute;left:0;text-align:left;margin-left:0;margin-top:338.65pt;width:474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" stroked="f">
                <v:textbox inset="0,0,0,0">
                  <w:txbxContent>
                    <w:p w14:paraId="575CC730" w14:textId="77777777" w:rsidR="00A76EF0" w:rsidRPr="0037270D" w:rsidRDefault="00A76EF0" w:rsidP="00A76EF0">
                      <w:pPr>
                        <w:pStyle w:val="Caption"/>
                        <w:rPr>
                          <w:rFonts w:eastAsia="Times New Roman" w:cs="Times New Roman"/>
                          <w:noProof/>
                          <w:color w:val="231F20" w:themeColor="text1"/>
                          <w:szCs w:val="22"/>
                        </w:rPr>
                      </w:pPr>
                      <w:r w:rsidRPr="0037270D">
                        <w:rPr>
                          <w:sz w:val="20"/>
                          <w:szCs w:val="22"/>
                        </w:rPr>
                        <w:t xml:space="preserve">Figure </w:t>
                      </w:r>
                      <w:r>
                        <w:rPr>
                          <w:sz w:val="20"/>
                          <w:szCs w:val="22"/>
                        </w:rPr>
                        <w:t>1</w:t>
                      </w:r>
                      <w:r w:rsidRPr="0037270D">
                        <w:rPr>
                          <w:sz w:val="20"/>
                          <w:szCs w:val="22"/>
                        </w:rPr>
                        <w:t xml:space="preserve">: </w:t>
                      </w:r>
                      <w:r>
                        <w:rPr>
                          <w:sz w:val="20"/>
                          <w:szCs w:val="22"/>
                        </w:rPr>
                        <w:t>Map on High Street Road Closure</w:t>
                      </w:r>
                    </w:p>
                  </w:txbxContent>
                </v:textbox>
              </v:shape>
            </w:pict>
          </mc:Fallback>
        </mc:AlternateContent>
      </w:r>
    </w:p>
    <w:p w14:paraId="20C128A4" w14:textId="5093D914" w:rsidR="00AE2F3F" w:rsidRDefault="00AE2F3F" w:rsidP="00B55958">
      <w:pPr>
        <w:pStyle w:val="BodyText"/>
        <w:ind w:left="-90"/>
        <w:rPr>
          <w:sz w:val="22"/>
          <w:szCs w:val="22"/>
        </w:rPr>
      </w:pPr>
    </w:p>
    <w:p w14:paraId="5538A740" w14:textId="50F5B425" w:rsidR="00990B59" w:rsidRDefault="00990B59" w:rsidP="00AE2F3F">
      <w:pPr>
        <w:pStyle w:val="BodyText"/>
        <w:rPr>
          <w:sz w:val="22"/>
          <w:szCs w:val="22"/>
        </w:rPr>
      </w:pPr>
    </w:p>
    <w:p w14:paraId="1FCCF897" w14:textId="781F164C" w:rsidR="00254227" w:rsidRDefault="00634D2A" w:rsidP="00636764">
      <w:pPr>
        <w:pStyle w:val="Heading1"/>
        <w:ind w:left="-90"/>
        <w:rPr>
          <w:sz w:val="24"/>
          <w:szCs w:val="28"/>
        </w:rPr>
      </w:pPr>
      <w:r>
        <w:rPr>
          <w:sz w:val="24"/>
          <w:szCs w:val="28"/>
        </w:rPr>
        <w:lastRenderedPageBreak/>
        <w:t>What can you expect</w:t>
      </w:r>
      <w:r w:rsidR="00DF7B52">
        <w:rPr>
          <w:sz w:val="24"/>
          <w:szCs w:val="28"/>
        </w:rPr>
        <w:t>.</w:t>
      </w:r>
    </w:p>
    <w:p w14:paraId="0172BBD2" w14:textId="77777777" w:rsidR="00552B8D" w:rsidRDefault="00762910" w:rsidP="003B4246">
      <w:pPr>
        <w:pStyle w:val="BodyText"/>
        <w:numPr>
          <w:ilvl w:val="0"/>
          <w:numId w:val="12"/>
        </w:numPr>
        <w:spacing w:before="0" w:after="0" w:line="360" w:lineRule="auto"/>
        <w:rPr>
          <w:sz w:val="22"/>
          <w:szCs w:val="22"/>
        </w:rPr>
      </w:pPr>
      <w:r w:rsidRPr="00143292">
        <w:rPr>
          <w:sz w:val="22"/>
          <w:szCs w:val="22"/>
        </w:rPr>
        <w:t>Footpath</w:t>
      </w:r>
      <w:r>
        <w:rPr>
          <w:sz w:val="22"/>
          <w:szCs w:val="22"/>
        </w:rPr>
        <w:t>s</w:t>
      </w:r>
      <w:r w:rsidRPr="00143292">
        <w:rPr>
          <w:sz w:val="22"/>
          <w:szCs w:val="22"/>
        </w:rPr>
        <w:t xml:space="preserve"> will remain open with detours.</w:t>
      </w:r>
      <w:r w:rsidR="00462251" w:rsidRPr="00462251">
        <w:t xml:space="preserve"> </w:t>
      </w:r>
      <w:r w:rsidR="00462251" w:rsidRPr="00462251">
        <w:rPr>
          <w:sz w:val="22"/>
          <w:szCs w:val="22"/>
        </w:rPr>
        <w:t xml:space="preserve">Driveway access will be maintained for High Street Road residents. </w:t>
      </w:r>
    </w:p>
    <w:p w14:paraId="5B6CB09C" w14:textId="48C3BB94" w:rsidR="00391A5D" w:rsidRDefault="00391A5D" w:rsidP="003B4246">
      <w:pPr>
        <w:pStyle w:val="BodyText"/>
        <w:numPr>
          <w:ilvl w:val="0"/>
          <w:numId w:val="12"/>
        </w:numPr>
        <w:spacing w:before="0" w:after="0" w:line="360" w:lineRule="auto"/>
        <w:rPr>
          <w:sz w:val="22"/>
          <w:szCs w:val="22"/>
        </w:rPr>
      </w:pPr>
      <w:r>
        <w:rPr>
          <w:noProof/>
          <w:sz w:val="22"/>
          <w:szCs w:val="22"/>
        </w:rPr>
        <w:t>T</w:t>
      </w:r>
      <w:r w:rsidRPr="0075335D">
        <w:rPr>
          <w:noProof/>
          <w:sz w:val="22"/>
          <w:szCs w:val="22"/>
        </w:rPr>
        <w:t xml:space="preserve">raffic management will be in place to assist motorists, cyclists and pedestrians around the area. </w:t>
      </w:r>
    </w:p>
    <w:p w14:paraId="3A066497" w14:textId="555E0FB1" w:rsidR="00143292" w:rsidRPr="00462251" w:rsidRDefault="00462251" w:rsidP="003B4246">
      <w:pPr>
        <w:pStyle w:val="BodyText"/>
        <w:numPr>
          <w:ilvl w:val="0"/>
          <w:numId w:val="12"/>
        </w:numPr>
        <w:spacing w:before="0" w:after="0" w:line="360" w:lineRule="auto"/>
        <w:rPr>
          <w:sz w:val="22"/>
          <w:szCs w:val="22"/>
        </w:rPr>
      </w:pPr>
      <w:r w:rsidRPr="00462251">
        <w:rPr>
          <w:sz w:val="22"/>
          <w:szCs w:val="22"/>
        </w:rPr>
        <w:t xml:space="preserve">Bright lights will be used during night works. Where possible, lights will be directed away from neighbouring property </w:t>
      </w:r>
      <w:r w:rsidR="00AA4710" w:rsidRPr="00462251">
        <w:rPr>
          <w:sz w:val="22"/>
          <w:szCs w:val="22"/>
        </w:rPr>
        <w:t>windows.</w:t>
      </w:r>
    </w:p>
    <w:p w14:paraId="6ACBEA2B" w14:textId="4070FFBF" w:rsidR="00C12310" w:rsidRPr="00C12310" w:rsidRDefault="00143292" w:rsidP="003B4246">
      <w:pPr>
        <w:pStyle w:val="BodyText"/>
        <w:numPr>
          <w:ilvl w:val="0"/>
          <w:numId w:val="12"/>
        </w:numPr>
        <w:spacing w:before="0" w:after="0" w:line="360" w:lineRule="auto"/>
        <w:rPr>
          <w:rStyle w:val="normaltextrun"/>
          <w:sz w:val="22"/>
          <w:szCs w:val="22"/>
        </w:rPr>
      </w:pPr>
      <w:r w:rsidRPr="00143292">
        <w:rPr>
          <w:sz w:val="22"/>
          <w:szCs w:val="22"/>
        </w:rPr>
        <w:t>Noise from construction equipment, construction activities and large vehicles.</w:t>
      </w:r>
      <w:r w:rsidR="002E7604" w:rsidRPr="00F80B97">
        <w:rPr>
          <w:rStyle w:val="normaltextrun"/>
          <w:rFonts w:ascii="Verdana" w:hAnsi="Verdana"/>
          <w:noProof/>
          <w:color w:val="C8500A"/>
          <w:sz w:val="28"/>
          <w:szCs w:val="28"/>
          <w:shd w:val="clear" w:color="auto" w:fill="FFFFFF"/>
        </w:rPr>
        <w:t xml:space="preserve">  </w:t>
      </w:r>
    </w:p>
    <w:p w14:paraId="27BA61E0" w14:textId="0DF62A8C" w:rsidR="0060147D" w:rsidRDefault="00C12310" w:rsidP="003B4246">
      <w:pPr>
        <w:pStyle w:val="BodyText"/>
        <w:numPr>
          <w:ilvl w:val="0"/>
          <w:numId w:val="12"/>
        </w:numPr>
        <w:spacing w:before="0"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Changes to the way you travel. Do allocate extra travel time during the period. </w:t>
      </w:r>
    </w:p>
    <w:p w14:paraId="07FCB7A3" w14:textId="3DCE8B65" w:rsidR="00C12310" w:rsidRPr="008238DC" w:rsidRDefault="00C12310" w:rsidP="003B4246">
      <w:pPr>
        <w:pStyle w:val="BodyText"/>
        <w:numPr>
          <w:ilvl w:val="0"/>
          <w:numId w:val="12"/>
        </w:numPr>
        <w:spacing w:before="0" w:after="0" w:line="360" w:lineRule="auto"/>
        <w:rPr>
          <w:sz w:val="22"/>
          <w:szCs w:val="22"/>
        </w:rPr>
      </w:pPr>
      <w:r w:rsidRPr="00841685">
        <w:rPr>
          <w:sz w:val="22"/>
          <w:szCs w:val="22"/>
        </w:rPr>
        <w:t>Access for emergency service vehicles will be maintained at all times during these works.</w:t>
      </w:r>
      <w:r w:rsidRPr="008238DC">
        <w:rPr>
          <w:rStyle w:val="normaltextrun"/>
          <w:rFonts w:ascii="Verdana" w:hAnsi="Verdana"/>
          <w:noProof/>
          <w:color w:val="C8500A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F9C1B6" w14:textId="77777777" w:rsidR="00B55958" w:rsidRDefault="00B55958" w:rsidP="009535AA">
      <w:pPr>
        <w:pStyle w:val="Heading1"/>
        <w:spacing w:before="0"/>
      </w:pPr>
    </w:p>
    <w:p w14:paraId="2ABC0E0C" w14:textId="2643FCD4" w:rsidR="009535AA" w:rsidRPr="003611F1" w:rsidRDefault="009535AA" w:rsidP="009535AA">
      <w:pPr>
        <w:pStyle w:val="Heading1"/>
        <w:spacing w:before="0"/>
      </w:pPr>
      <w:r>
        <w:t>Route</w:t>
      </w:r>
      <w:r w:rsidRPr="003611F1">
        <w:t xml:space="preserve"> 734</w:t>
      </w:r>
      <w:r>
        <w:t xml:space="preserve"> bus stops</w:t>
      </w:r>
    </w:p>
    <w:p w14:paraId="7BF50A0D" w14:textId="12F322A9" w:rsidR="000D2313" w:rsidRPr="003F1855" w:rsidRDefault="009535AA" w:rsidP="003F1855">
      <w:pPr>
        <w:pStyle w:val="BodyText"/>
      </w:pPr>
      <w:r>
        <w:rPr>
          <w:rStyle w:val="normaltextrun"/>
          <w:rFonts w:ascii="Verdana" w:hAnsi="Verdana"/>
          <w:color w:val="231F20"/>
          <w:sz w:val="22"/>
          <w:szCs w:val="22"/>
          <w:shd w:val="clear" w:color="auto" w:fill="FFFFFF"/>
        </w:rPr>
        <w:t xml:space="preserve">To ensure the safety of commuters, bus stops within the work site area will close until it is safe to re-open. Please use neighbouring bus stops during this time. </w:t>
      </w:r>
    </w:p>
    <w:p w14:paraId="70C4FE14" w14:textId="77777777" w:rsidR="00AE2F3F" w:rsidRDefault="00AE2F3F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</w:p>
    <w:p w14:paraId="484DFFA2" w14:textId="77777777" w:rsidR="00AE2F3F" w:rsidRDefault="00AE2F3F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</w:p>
    <w:p w14:paraId="1C92ACC2" w14:textId="50542CF8" w:rsidR="00990B59" w:rsidRDefault="00990B59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  <w:r w:rsidRPr="00990B59">
        <w:rPr>
          <w:sz w:val="22"/>
          <w:szCs w:val="22"/>
        </w:rPr>
        <w:t>Please be aware that works can sometimes take longer than expected or need to be rescheduled due to weather and other factors outside of our control.</w:t>
      </w:r>
    </w:p>
    <w:p w14:paraId="3976172A" w14:textId="77777777" w:rsidR="00990B59" w:rsidRDefault="00990B59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</w:p>
    <w:p w14:paraId="000D659B" w14:textId="41FA46AC" w:rsidR="00CE013B" w:rsidRDefault="000D2313" w:rsidP="003F1855">
      <w:pPr>
        <w:tabs>
          <w:tab w:val="left" w:pos="-180"/>
        </w:tabs>
        <w:spacing w:line="257" w:lineRule="auto"/>
        <w:rPr>
          <w:sz w:val="22"/>
          <w:szCs w:val="22"/>
        </w:rPr>
      </w:pPr>
      <w:r>
        <w:rPr>
          <w:sz w:val="22"/>
          <w:szCs w:val="22"/>
        </w:rPr>
        <w:t xml:space="preserve">Keep in mind </w:t>
      </w:r>
      <w:r w:rsidR="00CE013B">
        <w:rPr>
          <w:sz w:val="22"/>
          <w:szCs w:val="22"/>
        </w:rPr>
        <w:t>there are other ongoing works being conducted in the area by Monash Council and Yarra Valley</w:t>
      </w:r>
      <w:r w:rsidR="00E77E83">
        <w:rPr>
          <w:sz w:val="22"/>
          <w:szCs w:val="22"/>
        </w:rPr>
        <w:t xml:space="preserve"> Water</w:t>
      </w:r>
      <w:r w:rsidR="00CE013B">
        <w:rPr>
          <w:sz w:val="22"/>
          <w:szCs w:val="22"/>
        </w:rPr>
        <w:t>.</w:t>
      </w:r>
    </w:p>
    <w:p w14:paraId="3AD8D4DB" w14:textId="2B577825" w:rsidR="00CE013B" w:rsidRDefault="00CE013B" w:rsidP="00CE013B">
      <w:pPr>
        <w:tabs>
          <w:tab w:val="left" w:pos="-180"/>
        </w:tabs>
        <w:spacing w:line="257" w:lineRule="auto"/>
        <w:ind w:left="90"/>
        <w:rPr>
          <w:sz w:val="22"/>
          <w:szCs w:val="22"/>
        </w:rPr>
      </w:pPr>
    </w:p>
    <w:p w14:paraId="726871E1" w14:textId="273EF423" w:rsidR="00AF0C69" w:rsidRPr="003F1855" w:rsidRDefault="00C12310" w:rsidP="001B62A1">
      <w:pPr>
        <w:tabs>
          <w:tab w:val="left" w:pos="-180"/>
        </w:tabs>
        <w:spacing w:line="257" w:lineRule="auto"/>
        <w:rPr>
          <w:rStyle w:val="normaltextrun"/>
          <w:rFonts w:ascii="Verdana" w:eastAsia="Verdana" w:hAnsi="Verdana" w:cs="Verdana"/>
          <w:sz w:val="22"/>
          <w:szCs w:val="22"/>
        </w:rPr>
      </w:pPr>
      <w:r w:rsidRPr="00C479F7">
        <w:rPr>
          <w:rFonts w:ascii="Verdana" w:hAnsi="Verdana"/>
          <w:sz w:val="22"/>
          <w:szCs w:val="22"/>
        </w:rPr>
        <w:t xml:space="preserve">Melbourne Water appreciates your support and understanding while these works are carried </w:t>
      </w:r>
      <w:r>
        <w:rPr>
          <w:rFonts w:ascii="Verdana" w:hAnsi="Verdana"/>
          <w:sz w:val="22"/>
          <w:szCs w:val="22"/>
        </w:rPr>
        <w:t>ou</w:t>
      </w:r>
      <w:r w:rsidR="007503CC">
        <w:rPr>
          <w:rFonts w:ascii="Verdana" w:hAnsi="Verdana"/>
          <w:sz w:val="22"/>
          <w:szCs w:val="22"/>
        </w:rPr>
        <w:t>t.</w:t>
      </w:r>
    </w:p>
    <w:p w14:paraId="446C4F55" w14:textId="18E4919B" w:rsidR="00DF7B52" w:rsidRDefault="00D071B4" w:rsidP="00290184">
      <w:pPr>
        <w:pStyle w:val="BodyText"/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350B2EED" wp14:editId="4375C274">
            <wp:simplePos x="0" y="0"/>
            <wp:positionH relativeFrom="column">
              <wp:posOffset>-81280</wp:posOffset>
            </wp:positionH>
            <wp:positionV relativeFrom="paragraph">
              <wp:posOffset>2276475</wp:posOffset>
            </wp:positionV>
            <wp:extent cx="6534150" cy="1536065"/>
            <wp:effectExtent l="0" t="0" r="0" b="6985"/>
            <wp:wrapNone/>
            <wp:docPr id="6" name="Picture 6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AF"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1C3E898A" wp14:editId="6486CE73">
            <wp:simplePos x="0" y="0"/>
            <wp:positionH relativeFrom="margin">
              <wp:posOffset>-25400</wp:posOffset>
            </wp:positionH>
            <wp:positionV relativeFrom="paragraph">
              <wp:posOffset>5243195</wp:posOffset>
            </wp:positionV>
            <wp:extent cx="6481823" cy="1523764"/>
            <wp:effectExtent l="0" t="0" r="0" b="635"/>
            <wp:wrapNone/>
            <wp:docPr id="635729954" name="Picture 635729954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electric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23" cy="152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604" w:rsidRPr="00F80B97">
        <w:rPr>
          <w:rStyle w:val="normaltextrun"/>
          <w:rFonts w:ascii="Verdana" w:hAnsi="Verdana"/>
          <w:noProof/>
          <w:color w:val="C8500A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F7B52" w:rsidSect="003422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10" w:right="1016" w:bottom="1134" w:left="990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34C71" w14:textId="77777777" w:rsidR="00936FE5" w:rsidRDefault="00936FE5" w:rsidP="00256624">
      <w:r>
        <w:separator/>
      </w:r>
    </w:p>
    <w:p w14:paraId="5138809D" w14:textId="77777777" w:rsidR="00936FE5" w:rsidRDefault="00936FE5"/>
  </w:endnote>
  <w:endnote w:type="continuationSeparator" w:id="0">
    <w:p w14:paraId="5979236F" w14:textId="77777777" w:rsidR="00936FE5" w:rsidRDefault="00936FE5" w:rsidP="00256624">
      <w:r>
        <w:continuationSeparator/>
      </w:r>
    </w:p>
    <w:p w14:paraId="17513F28" w14:textId="77777777" w:rsidR="00936FE5" w:rsidRDefault="00936FE5"/>
  </w:endnote>
  <w:endnote w:type="continuationNotice" w:id="1">
    <w:p w14:paraId="01B3E95C" w14:textId="77777777" w:rsidR="00936FE5" w:rsidRDefault="00936F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8716C" w14:textId="77777777" w:rsidR="00053F2D" w:rsidRDefault="00053F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D95AB" w14:textId="7BE2A987"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58241" behindDoc="1" locked="1" layoutInCell="1" allowOverlap="1" wp14:anchorId="06E26CD4" wp14:editId="3775B39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10" name="Picture 1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58240" behindDoc="1" locked="1" layoutInCell="1" allowOverlap="1" wp14:anchorId="397798FF" wp14:editId="3C35531E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12" name="Picture 12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</w:t>
    </w:r>
    <w:r w:rsidR="0034229D">
      <w:t xml:space="preserve"> </w:t>
    </w:r>
    <w:r w:rsidRPr="00E906A2">
      <w:t>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5C789" w14:textId="77777777" w:rsidR="00053F2D" w:rsidRDefault="00053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9E73B" w14:textId="77777777" w:rsidR="00936FE5" w:rsidRDefault="00936FE5" w:rsidP="00256624">
      <w:r>
        <w:separator/>
      </w:r>
    </w:p>
  </w:footnote>
  <w:footnote w:type="continuationSeparator" w:id="0">
    <w:p w14:paraId="0CECDF2C" w14:textId="77777777" w:rsidR="00936FE5" w:rsidRDefault="00936FE5" w:rsidP="00256624">
      <w:r>
        <w:continuationSeparator/>
      </w:r>
    </w:p>
    <w:p w14:paraId="763A4637" w14:textId="77777777" w:rsidR="00936FE5" w:rsidRDefault="00936FE5"/>
  </w:footnote>
  <w:footnote w:type="continuationNotice" w:id="1">
    <w:p w14:paraId="2B51C58D" w14:textId="77777777" w:rsidR="00936FE5" w:rsidRDefault="00936F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648C5" w14:textId="77777777" w:rsidR="00053F2D" w:rsidRDefault="00053F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1E042" w14:textId="524A72CA" w:rsidR="009B637D" w:rsidRDefault="00552B8D" w:rsidP="0034229D">
    <w:pPr>
      <w:pStyle w:val="Header"/>
      <w:tabs>
        <w:tab w:val="right" w:pos="9900"/>
      </w:tabs>
      <w:jc w:val="left"/>
    </w:pPr>
    <w:r>
      <w:rPr>
        <w:b/>
        <w:bCs/>
      </w:rPr>
      <w:t xml:space="preserve">13 </w:t>
    </w:r>
    <w:r w:rsidR="0045693E">
      <w:rPr>
        <w:b/>
        <w:bCs/>
      </w:rPr>
      <w:t>F</w:t>
    </w:r>
    <w:r w:rsidR="00B07B6A">
      <w:rPr>
        <w:b/>
        <w:bCs/>
      </w:rPr>
      <w:t>ebruar</w:t>
    </w:r>
    <w:r w:rsidR="002C53D9">
      <w:rPr>
        <w:b/>
        <w:bCs/>
      </w:rPr>
      <w:t>y 2024</w:t>
    </w:r>
    <w:r w:rsidR="0034229D">
      <w:tab/>
    </w:r>
    <w:r w:rsidR="0034229D">
      <w:tab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DA240" w14:textId="77777777" w:rsidR="00053F2D" w:rsidRDefault="00053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1C756EDF"/>
    <w:multiLevelType w:val="hybridMultilevel"/>
    <w:tmpl w:val="46B04A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8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1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2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C65CB"/>
    <w:multiLevelType w:val="hybridMultilevel"/>
    <w:tmpl w:val="F2BCA5B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15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17" w15:restartNumberingAfterBreak="0">
    <w:nsid w:val="55711E7B"/>
    <w:multiLevelType w:val="hybridMultilevel"/>
    <w:tmpl w:val="B47EF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9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0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2" w15:restartNumberingAfterBreak="0">
    <w:nsid w:val="5DAD0723"/>
    <w:multiLevelType w:val="hybridMultilevel"/>
    <w:tmpl w:val="52F4CB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2A165F4"/>
    <w:multiLevelType w:val="hybridMultilevel"/>
    <w:tmpl w:val="993E6E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8"/>
  </w:num>
  <w:num w:numId="5">
    <w:abstractNumId w:val="14"/>
  </w:num>
  <w:num w:numId="6">
    <w:abstractNumId w:val="15"/>
  </w:num>
  <w:num w:numId="7">
    <w:abstractNumId w:val="6"/>
  </w:num>
  <w:num w:numId="8">
    <w:abstractNumId w:val="11"/>
  </w:num>
  <w:num w:numId="9">
    <w:abstractNumId w:val="12"/>
  </w:num>
  <w:num w:numId="10">
    <w:abstractNumId w:val="23"/>
  </w:num>
  <w:num w:numId="11">
    <w:abstractNumId w:val="5"/>
  </w:num>
  <w:num w:numId="12">
    <w:abstractNumId w:val="24"/>
  </w:num>
  <w:num w:numId="13">
    <w:abstractNumId w:val="4"/>
  </w:num>
  <w:num w:numId="14">
    <w:abstractNumId w:val="13"/>
  </w:num>
  <w:num w:numId="15">
    <w:abstractNumId w:val="17"/>
  </w:num>
  <w:num w:numId="16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370A62"/>
    <w:rsid w:val="00000088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1641E"/>
    <w:rsid w:val="000164E9"/>
    <w:rsid w:val="000168CF"/>
    <w:rsid w:val="00017A6A"/>
    <w:rsid w:val="00020425"/>
    <w:rsid w:val="0002048A"/>
    <w:rsid w:val="00020E7E"/>
    <w:rsid w:val="00021DC9"/>
    <w:rsid w:val="000230C8"/>
    <w:rsid w:val="00023619"/>
    <w:rsid w:val="000265EA"/>
    <w:rsid w:val="00026E49"/>
    <w:rsid w:val="00027B21"/>
    <w:rsid w:val="000343D3"/>
    <w:rsid w:val="00035205"/>
    <w:rsid w:val="00036D45"/>
    <w:rsid w:val="000374E9"/>
    <w:rsid w:val="00041613"/>
    <w:rsid w:val="0004333B"/>
    <w:rsid w:val="00050713"/>
    <w:rsid w:val="00051482"/>
    <w:rsid w:val="00051D5C"/>
    <w:rsid w:val="0005232B"/>
    <w:rsid w:val="00052454"/>
    <w:rsid w:val="0005252A"/>
    <w:rsid w:val="0005332D"/>
    <w:rsid w:val="00053F2D"/>
    <w:rsid w:val="00056024"/>
    <w:rsid w:val="00056AF9"/>
    <w:rsid w:val="000574CC"/>
    <w:rsid w:val="00060B9F"/>
    <w:rsid w:val="0006150D"/>
    <w:rsid w:val="00062350"/>
    <w:rsid w:val="000634B5"/>
    <w:rsid w:val="00063573"/>
    <w:rsid w:val="000648B6"/>
    <w:rsid w:val="00064D1E"/>
    <w:rsid w:val="00065949"/>
    <w:rsid w:val="00065C6F"/>
    <w:rsid w:val="00066A4B"/>
    <w:rsid w:val="00067A55"/>
    <w:rsid w:val="000708E1"/>
    <w:rsid w:val="00074EF6"/>
    <w:rsid w:val="0007600B"/>
    <w:rsid w:val="000764D5"/>
    <w:rsid w:val="000764DD"/>
    <w:rsid w:val="00076CEC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2C21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1652"/>
    <w:rsid w:val="000D1DA0"/>
    <w:rsid w:val="000D2313"/>
    <w:rsid w:val="000D3881"/>
    <w:rsid w:val="000D537C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0A55"/>
    <w:rsid w:val="000F1017"/>
    <w:rsid w:val="000F326C"/>
    <w:rsid w:val="000F3362"/>
    <w:rsid w:val="000F3592"/>
    <w:rsid w:val="000F42D6"/>
    <w:rsid w:val="000F47F5"/>
    <w:rsid w:val="000F49F3"/>
    <w:rsid w:val="000F4D26"/>
    <w:rsid w:val="000F59FB"/>
    <w:rsid w:val="000F5E55"/>
    <w:rsid w:val="000F6093"/>
    <w:rsid w:val="000F7466"/>
    <w:rsid w:val="001008EC"/>
    <w:rsid w:val="001042E1"/>
    <w:rsid w:val="0011087C"/>
    <w:rsid w:val="00110AA5"/>
    <w:rsid w:val="001112A8"/>
    <w:rsid w:val="00112A6E"/>
    <w:rsid w:val="00112EDB"/>
    <w:rsid w:val="001130EA"/>
    <w:rsid w:val="0011371C"/>
    <w:rsid w:val="00113E7A"/>
    <w:rsid w:val="00114377"/>
    <w:rsid w:val="00116264"/>
    <w:rsid w:val="001176AC"/>
    <w:rsid w:val="001230A0"/>
    <w:rsid w:val="00124AB9"/>
    <w:rsid w:val="00126634"/>
    <w:rsid w:val="00126F98"/>
    <w:rsid w:val="0013044E"/>
    <w:rsid w:val="001320DB"/>
    <w:rsid w:val="00133CEB"/>
    <w:rsid w:val="001345BC"/>
    <w:rsid w:val="0013571E"/>
    <w:rsid w:val="00137A24"/>
    <w:rsid w:val="0014042D"/>
    <w:rsid w:val="00143292"/>
    <w:rsid w:val="00146947"/>
    <w:rsid w:val="00146C14"/>
    <w:rsid w:val="00147141"/>
    <w:rsid w:val="0014722D"/>
    <w:rsid w:val="001536B2"/>
    <w:rsid w:val="00153C27"/>
    <w:rsid w:val="00155B41"/>
    <w:rsid w:val="0015669A"/>
    <w:rsid w:val="001571C1"/>
    <w:rsid w:val="0015722C"/>
    <w:rsid w:val="00157F04"/>
    <w:rsid w:val="00162508"/>
    <w:rsid w:val="0016271B"/>
    <w:rsid w:val="00164716"/>
    <w:rsid w:val="001657F1"/>
    <w:rsid w:val="00166097"/>
    <w:rsid w:val="00166E6D"/>
    <w:rsid w:val="00167C0F"/>
    <w:rsid w:val="00170FC0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5B7D"/>
    <w:rsid w:val="001874D7"/>
    <w:rsid w:val="0019068B"/>
    <w:rsid w:val="00191308"/>
    <w:rsid w:val="001927C8"/>
    <w:rsid w:val="00193A6D"/>
    <w:rsid w:val="00193C94"/>
    <w:rsid w:val="001942E7"/>
    <w:rsid w:val="00194B60"/>
    <w:rsid w:val="00195D19"/>
    <w:rsid w:val="00196EBA"/>
    <w:rsid w:val="001A2746"/>
    <w:rsid w:val="001A2A41"/>
    <w:rsid w:val="001A3352"/>
    <w:rsid w:val="001A3695"/>
    <w:rsid w:val="001A6556"/>
    <w:rsid w:val="001B1992"/>
    <w:rsid w:val="001B1B2B"/>
    <w:rsid w:val="001B4B61"/>
    <w:rsid w:val="001B62A1"/>
    <w:rsid w:val="001B6D41"/>
    <w:rsid w:val="001B795B"/>
    <w:rsid w:val="001C145F"/>
    <w:rsid w:val="001C1705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14A7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1753C"/>
    <w:rsid w:val="0022089F"/>
    <w:rsid w:val="00224247"/>
    <w:rsid w:val="00226225"/>
    <w:rsid w:val="00226765"/>
    <w:rsid w:val="00232CFD"/>
    <w:rsid w:val="00232D3E"/>
    <w:rsid w:val="00233B50"/>
    <w:rsid w:val="002344CD"/>
    <w:rsid w:val="0023624D"/>
    <w:rsid w:val="00240884"/>
    <w:rsid w:val="00241406"/>
    <w:rsid w:val="00242363"/>
    <w:rsid w:val="00243399"/>
    <w:rsid w:val="00243A45"/>
    <w:rsid w:val="00243B93"/>
    <w:rsid w:val="002448CB"/>
    <w:rsid w:val="00247AB2"/>
    <w:rsid w:val="00247DAF"/>
    <w:rsid w:val="00254227"/>
    <w:rsid w:val="0025626D"/>
    <w:rsid w:val="00256560"/>
    <w:rsid w:val="00256624"/>
    <w:rsid w:val="00257F30"/>
    <w:rsid w:val="00260CB3"/>
    <w:rsid w:val="00261FFB"/>
    <w:rsid w:val="00262ACE"/>
    <w:rsid w:val="00263D7E"/>
    <w:rsid w:val="0026583A"/>
    <w:rsid w:val="00265C0D"/>
    <w:rsid w:val="0026655E"/>
    <w:rsid w:val="002675AA"/>
    <w:rsid w:val="00271548"/>
    <w:rsid w:val="002715E9"/>
    <w:rsid w:val="0027240B"/>
    <w:rsid w:val="00274C38"/>
    <w:rsid w:val="00274DED"/>
    <w:rsid w:val="0027759D"/>
    <w:rsid w:val="00283EA9"/>
    <w:rsid w:val="00285683"/>
    <w:rsid w:val="002857D1"/>
    <w:rsid w:val="002859AF"/>
    <w:rsid w:val="00290184"/>
    <w:rsid w:val="00291548"/>
    <w:rsid w:val="00292847"/>
    <w:rsid w:val="002953E2"/>
    <w:rsid w:val="00295B09"/>
    <w:rsid w:val="002975DF"/>
    <w:rsid w:val="00297C2D"/>
    <w:rsid w:val="002A0A44"/>
    <w:rsid w:val="002A11B8"/>
    <w:rsid w:val="002A175E"/>
    <w:rsid w:val="002A2ACA"/>
    <w:rsid w:val="002A424A"/>
    <w:rsid w:val="002A7D81"/>
    <w:rsid w:val="002B118F"/>
    <w:rsid w:val="002B23F8"/>
    <w:rsid w:val="002B3EDC"/>
    <w:rsid w:val="002B4A7C"/>
    <w:rsid w:val="002B4A85"/>
    <w:rsid w:val="002B4E6D"/>
    <w:rsid w:val="002B6AD4"/>
    <w:rsid w:val="002B6B22"/>
    <w:rsid w:val="002B742D"/>
    <w:rsid w:val="002B78E8"/>
    <w:rsid w:val="002B790E"/>
    <w:rsid w:val="002B7B5A"/>
    <w:rsid w:val="002C02B3"/>
    <w:rsid w:val="002C37A5"/>
    <w:rsid w:val="002C53D9"/>
    <w:rsid w:val="002D0F64"/>
    <w:rsid w:val="002D21C9"/>
    <w:rsid w:val="002D2577"/>
    <w:rsid w:val="002D2A80"/>
    <w:rsid w:val="002D2D1D"/>
    <w:rsid w:val="002D7AA5"/>
    <w:rsid w:val="002D7FA3"/>
    <w:rsid w:val="002D7FEC"/>
    <w:rsid w:val="002E0ED2"/>
    <w:rsid w:val="002E3000"/>
    <w:rsid w:val="002E341A"/>
    <w:rsid w:val="002E34C5"/>
    <w:rsid w:val="002E3829"/>
    <w:rsid w:val="002E4E4D"/>
    <w:rsid w:val="002E5E0C"/>
    <w:rsid w:val="002E6528"/>
    <w:rsid w:val="002E74D1"/>
    <w:rsid w:val="002E7604"/>
    <w:rsid w:val="002F1B7F"/>
    <w:rsid w:val="002F3731"/>
    <w:rsid w:val="002F6454"/>
    <w:rsid w:val="002F647B"/>
    <w:rsid w:val="00301647"/>
    <w:rsid w:val="00301725"/>
    <w:rsid w:val="00302532"/>
    <w:rsid w:val="0030259D"/>
    <w:rsid w:val="00302A0A"/>
    <w:rsid w:val="0030427C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149"/>
    <w:rsid w:val="003253D6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29D"/>
    <w:rsid w:val="003425C3"/>
    <w:rsid w:val="003426E7"/>
    <w:rsid w:val="00343100"/>
    <w:rsid w:val="00343F93"/>
    <w:rsid w:val="00346ADF"/>
    <w:rsid w:val="00347812"/>
    <w:rsid w:val="0035068B"/>
    <w:rsid w:val="0035206E"/>
    <w:rsid w:val="00354207"/>
    <w:rsid w:val="00360DBD"/>
    <w:rsid w:val="00361830"/>
    <w:rsid w:val="003618A4"/>
    <w:rsid w:val="00361ECA"/>
    <w:rsid w:val="0036258B"/>
    <w:rsid w:val="00362B13"/>
    <w:rsid w:val="00366E1B"/>
    <w:rsid w:val="00370000"/>
    <w:rsid w:val="00370A62"/>
    <w:rsid w:val="003753F7"/>
    <w:rsid w:val="003756A1"/>
    <w:rsid w:val="00375890"/>
    <w:rsid w:val="003763C4"/>
    <w:rsid w:val="003803CA"/>
    <w:rsid w:val="00382274"/>
    <w:rsid w:val="003824AA"/>
    <w:rsid w:val="00383FF6"/>
    <w:rsid w:val="00386286"/>
    <w:rsid w:val="00390250"/>
    <w:rsid w:val="00391A5D"/>
    <w:rsid w:val="00391AF0"/>
    <w:rsid w:val="0039477E"/>
    <w:rsid w:val="00396D03"/>
    <w:rsid w:val="003972DF"/>
    <w:rsid w:val="003A1B9F"/>
    <w:rsid w:val="003A4666"/>
    <w:rsid w:val="003A5DC4"/>
    <w:rsid w:val="003A775C"/>
    <w:rsid w:val="003A7E6D"/>
    <w:rsid w:val="003B0A21"/>
    <w:rsid w:val="003B1D62"/>
    <w:rsid w:val="003B2E0D"/>
    <w:rsid w:val="003B4246"/>
    <w:rsid w:val="003B53BD"/>
    <w:rsid w:val="003B74BE"/>
    <w:rsid w:val="003B75ED"/>
    <w:rsid w:val="003C25F9"/>
    <w:rsid w:val="003C263B"/>
    <w:rsid w:val="003C2C0D"/>
    <w:rsid w:val="003C2C66"/>
    <w:rsid w:val="003C300B"/>
    <w:rsid w:val="003C384A"/>
    <w:rsid w:val="003C3B57"/>
    <w:rsid w:val="003C651E"/>
    <w:rsid w:val="003D014D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855"/>
    <w:rsid w:val="003F1A32"/>
    <w:rsid w:val="003F2975"/>
    <w:rsid w:val="003F38A2"/>
    <w:rsid w:val="003F3A15"/>
    <w:rsid w:val="003F5238"/>
    <w:rsid w:val="003F782D"/>
    <w:rsid w:val="004015D5"/>
    <w:rsid w:val="00401BF1"/>
    <w:rsid w:val="0040292D"/>
    <w:rsid w:val="004044E6"/>
    <w:rsid w:val="0040743E"/>
    <w:rsid w:val="00407885"/>
    <w:rsid w:val="004100F3"/>
    <w:rsid w:val="00414C7D"/>
    <w:rsid w:val="00417333"/>
    <w:rsid w:val="004178B0"/>
    <w:rsid w:val="00417EBE"/>
    <w:rsid w:val="0042583F"/>
    <w:rsid w:val="004313AA"/>
    <w:rsid w:val="00431B86"/>
    <w:rsid w:val="004327E1"/>
    <w:rsid w:val="004335DB"/>
    <w:rsid w:val="00433F43"/>
    <w:rsid w:val="00436175"/>
    <w:rsid w:val="00437842"/>
    <w:rsid w:val="0044145F"/>
    <w:rsid w:val="004435BE"/>
    <w:rsid w:val="00443966"/>
    <w:rsid w:val="00445202"/>
    <w:rsid w:val="00445D2A"/>
    <w:rsid w:val="00445EF3"/>
    <w:rsid w:val="00451C82"/>
    <w:rsid w:val="00452294"/>
    <w:rsid w:val="00452568"/>
    <w:rsid w:val="004547DD"/>
    <w:rsid w:val="004551B7"/>
    <w:rsid w:val="00455795"/>
    <w:rsid w:val="00455994"/>
    <w:rsid w:val="0045693E"/>
    <w:rsid w:val="0045796F"/>
    <w:rsid w:val="00460B70"/>
    <w:rsid w:val="00461991"/>
    <w:rsid w:val="004620C7"/>
    <w:rsid w:val="00462251"/>
    <w:rsid w:val="00463E1E"/>
    <w:rsid w:val="00466199"/>
    <w:rsid w:val="004664F8"/>
    <w:rsid w:val="00467742"/>
    <w:rsid w:val="00471A5A"/>
    <w:rsid w:val="00472EC8"/>
    <w:rsid w:val="004744DC"/>
    <w:rsid w:val="00475145"/>
    <w:rsid w:val="00475624"/>
    <w:rsid w:val="00475F2F"/>
    <w:rsid w:val="004766F8"/>
    <w:rsid w:val="00480107"/>
    <w:rsid w:val="004808E2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2A58"/>
    <w:rsid w:val="00494963"/>
    <w:rsid w:val="00494D37"/>
    <w:rsid w:val="00495E6A"/>
    <w:rsid w:val="004A21C7"/>
    <w:rsid w:val="004A61EC"/>
    <w:rsid w:val="004B17D2"/>
    <w:rsid w:val="004B201A"/>
    <w:rsid w:val="004B2721"/>
    <w:rsid w:val="004B2F55"/>
    <w:rsid w:val="004B40AB"/>
    <w:rsid w:val="004B421D"/>
    <w:rsid w:val="004B5875"/>
    <w:rsid w:val="004B5C73"/>
    <w:rsid w:val="004C118A"/>
    <w:rsid w:val="004C2263"/>
    <w:rsid w:val="004C4381"/>
    <w:rsid w:val="004C54D9"/>
    <w:rsid w:val="004C6BD5"/>
    <w:rsid w:val="004C6E0D"/>
    <w:rsid w:val="004D085E"/>
    <w:rsid w:val="004D1A1A"/>
    <w:rsid w:val="004D3ACE"/>
    <w:rsid w:val="004D4692"/>
    <w:rsid w:val="004D5882"/>
    <w:rsid w:val="004D6312"/>
    <w:rsid w:val="004E08E2"/>
    <w:rsid w:val="004E2E7E"/>
    <w:rsid w:val="004E60F4"/>
    <w:rsid w:val="004E78B5"/>
    <w:rsid w:val="004F03F3"/>
    <w:rsid w:val="004F0FB3"/>
    <w:rsid w:val="004F16A9"/>
    <w:rsid w:val="004F212C"/>
    <w:rsid w:val="004F2C7E"/>
    <w:rsid w:val="004F47B4"/>
    <w:rsid w:val="004F620D"/>
    <w:rsid w:val="004F63FC"/>
    <w:rsid w:val="004F6B8D"/>
    <w:rsid w:val="00500C6B"/>
    <w:rsid w:val="005021BD"/>
    <w:rsid w:val="00503F05"/>
    <w:rsid w:val="00504037"/>
    <w:rsid w:val="005040D3"/>
    <w:rsid w:val="005042EF"/>
    <w:rsid w:val="005047D7"/>
    <w:rsid w:val="0050492D"/>
    <w:rsid w:val="00507966"/>
    <w:rsid w:val="00510E09"/>
    <w:rsid w:val="00511082"/>
    <w:rsid w:val="0051110F"/>
    <w:rsid w:val="00513D22"/>
    <w:rsid w:val="005201D6"/>
    <w:rsid w:val="0052142D"/>
    <w:rsid w:val="0052156E"/>
    <w:rsid w:val="00526735"/>
    <w:rsid w:val="00531BE4"/>
    <w:rsid w:val="00532360"/>
    <w:rsid w:val="005327B9"/>
    <w:rsid w:val="005335A6"/>
    <w:rsid w:val="00534803"/>
    <w:rsid w:val="0053703D"/>
    <w:rsid w:val="00542301"/>
    <w:rsid w:val="005423F5"/>
    <w:rsid w:val="00542CE9"/>
    <w:rsid w:val="00544D97"/>
    <w:rsid w:val="00546D44"/>
    <w:rsid w:val="005516A4"/>
    <w:rsid w:val="00552B8D"/>
    <w:rsid w:val="005542F9"/>
    <w:rsid w:val="00554A12"/>
    <w:rsid w:val="00560B95"/>
    <w:rsid w:val="00562255"/>
    <w:rsid w:val="00564423"/>
    <w:rsid w:val="00565168"/>
    <w:rsid w:val="005664B7"/>
    <w:rsid w:val="00566E04"/>
    <w:rsid w:val="005724AE"/>
    <w:rsid w:val="00573E71"/>
    <w:rsid w:val="00576965"/>
    <w:rsid w:val="005772F8"/>
    <w:rsid w:val="005808C1"/>
    <w:rsid w:val="00582406"/>
    <w:rsid w:val="00582B69"/>
    <w:rsid w:val="00590284"/>
    <w:rsid w:val="005916FB"/>
    <w:rsid w:val="00593334"/>
    <w:rsid w:val="0059378B"/>
    <w:rsid w:val="00593EF8"/>
    <w:rsid w:val="0059534A"/>
    <w:rsid w:val="00596260"/>
    <w:rsid w:val="005A09FD"/>
    <w:rsid w:val="005A16A6"/>
    <w:rsid w:val="005A46E2"/>
    <w:rsid w:val="005A5884"/>
    <w:rsid w:val="005B0680"/>
    <w:rsid w:val="005B3ABD"/>
    <w:rsid w:val="005B41EF"/>
    <w:rsid w:val="005B5DA0"/>
    <w:rsid w:val="005B66E1"/>
    <w:rsid w:val="005B6B22"/>
    <w:rsid w:val="005C0DAF"/>
    <w:rsid w:val="005C1E38"/>
    <w:rsid w:val="005C3AFE"/>
    <w:rsid w:val="005C3EF5"/>
    <w:rsid w:val="005C6A09"/>
    <w:rsid w:val="005D21B8"/>
    <w:rsid w:val="005D3BC3"/>
    <w:rsid w:val="005D6B4D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147D"/>
    <w:rsid w:val="006039DD"/>
    <w:rsid w:val="00603CE8"/>
    <w:rsid w:val="00604B4C"/>
    <w:rsid w:val="00605ECF"/>
    <w:rsid w:val="00607178"/>
    <w:rsid w:val="006105FC"/>
    <w:rsid w:val="00610636"/>
    <w:rsid w:val="00612169"/>
    <w:rsid w:val="0061394B"/>
    <w:rsid w:val="00614271"/>
    <w:rsid w:val="00616561"/>
    <w:rsid w:val="00616D97"/>
    <w:rsid w:val="0062078B"/>
    <w:rsid w:val="00622CE8"/>
    <w:rsid w:val="00623492"/>
    <w:rsid w:val="00624360"/>
    <w:rsid w:val="006310A2"/>
    <w:rsid w:val="006314F6"/>
    <w:rsid w:val="00632211"/>
    <w:rsid w:val="00632F36"/>
    <w:rsid w:val="00634D2A"/>
    <w:rsid w:val="006364F7"/>
    <w:rsid w:val="00636764"/>
    <w:rsid w:val="0063799B"/>
    <w:rsid w:val="00637E93"/>
    <w:rsid w:val="00641ED0"/>
    <w:rsid w:val="006451D0"/>
    <w:rsid w:val="006473C2"/>
    <w:rsid w:val="00650735"/>
    <w:rsid w:val="00650EA1"/>
    <w:rsid w:val="00650F8A"/>
    <w:rsid w:val="0065529A"/>
    <w:rsid w:val="00656B1F"/>
    <w:rsid w:val="0065751D"/>
    <w:rsid w:val="006577CC"/>
    <w:rsid w:val="00657B68"/>
    <w:rsid w:val="006601A7"/>
    <w:rsid w:val="0066034F"/>
    <w:rsid w:val="0066072A"/>
    <w:rsid w:val="00663073"/>
    <w:rsid w:val="00663F50"/>
    <w:rsid w:val="00663FD7"/>
    <w:rsid w:val="00664075"/>
    <w:rsid w:val="00665B44"/>
    <w:rsid w:val="00672F1B"/>
    <w:rsid w:val="006730D3"/>
    <w:rsid w:val="00673B00"/>
    <w:rsid w:val="0067478C"/>
    <w:rsid w:val="006757AD"/>
    <w:rsid w:val="006769CB"/>
    <w:rsid w:val="00677476"/>
    <w:rsid w:val="00677C37"/>
    <w:rsid w:val="00677CF9"/>
    <w:rsid w:val="006808A4"/>
    <w:rsid w:val="006836DB"/>
    <w:rsid w:val="006838F2"/>
    <w:rsid w:val="00685CEE"/>
    <w:rsid w:val="00691348"/>
    <w:rsid w:val="00691461"/>
    <w:rsid w:val="00691F19"/>
    <w:rsid w:val="006960A5"/>
    <w:rsid w:val="00696830"/>
    <w:rsid w:val="00697DF4"/>
    <w:rsid w:val="006A0940"/>
    <w:rsid w:val="006A0EE1"/>
    <w:rsid w:val="006A384C"/>
    <w:rsid w:val="006A4195"/>
    <w:rsid w:val="006A69CB"/>
    <w:rsid w:val="006A741E"/>
    <w:rsid w:val="006B0408"/>
    <w:rsid w:val="006B286A"/>
    <w:rsid w:val="006B36BE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56E"/>
    <w:rsid w:val="006D065C"/>
    <w:rsid w:val="006D1319"/>
    <w:rsid w:val="006D147C"/>
    <w:rsid w:val="006D2896"/>
    <w:rsid w:val="006D35DB"/>
    <w:rsid w:val="006D51BE"/>
    <w:rsid w:val="006D57BD"/>
    <w:rsid w:val="006E0064"/>
    <w:rsid w:val="006E0FAB"/>
    <w:rsid w:val="006E1136"/>
    <w:rsid w:val="006E547E"/>
    <w:rsid w:val="006E6D63"/>
    <w:rsid w:val="006F04BD"/>
    <w:rsid w:val="006F135E"/>
    <w:rsid w:val="006F18BA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6CC1"/>
    <w:rsid w:val="00717478"/>
    <w:rsid w:val="00720ABD"/>
    <w:rsid w:val="00722328"/>
    <w:rsid w:val="0072483E"/>
    <w:rsid w:val="00724E16"/>
    <w:rsid w:val="007257E3"/>
    <w:rsid w:val="00727F09"/>
    <w:rsid w:val="007304FB"/>
    <w:rsid w:val="00730B48"/>
    <w:rsid w:val="00732488"/>
    <w:rsid w:val="0073663C"/>
    <w:rsid w:val="00737346"/>
    <w:rsid w:val="00737F14"/>
    <w:rsid w:val="0074073C"/>
    <w:rsid w:val="00742B33"/>
    <w:rsid w:val="00744138"/>
    <w:rsid w:val="00745894"/>
    <w:rsid w:val="007475B7"/>
    <w:rsid w:val="00747643"/>
    <w:rsid w:val="007503CC"/>
    <w:rsid w:val="00751956"/>
    <w:rsid w:val="0075335D"/>
    <w:rsid w:val="00753CBF"/>
    <w:rsid w:val="00754A6E"/>
    <w:rsid w:val="0075649A"/>
    <w:rsid w:val="00756864"/>
    <w:rsid w:val="00760D0A"/>
    <w:rsid w:val="007619C4"/>
    <w:rsid w:val="00762184"/>
    <w:rsid w:val="00762550"/>
    <w:rsid w:val="00762910"/>
    <w:rsid w:val="00763FAB"/>
    <w:rsid w:val="0076420A"/>
    <w:rsid w:val="00764D97"/>
    <w:rsid w:val="007661B9"/>
    <w:rsid w:val="007663EC"/>
    <w:rsid w:val="00766D74"/>
    <w:rsid w:val="00767BCE"/>
    <w:rsid w:val="0077039C"/>
    <w:rsid w:val="007706BC"/>
    <w:rsid w:val="00770910"/>
    <w:rsid w:val="0077093E"/>
    <w:rsid w:val="00771ABB"/>
    <w:rsid w:val="00772538"/>
    <w:rsid w:val="00772DF7"/>
    <w:rsid w:val="007758E8"/>
    <w:rsid w:val="00776399"/>
    <w:rsid w:val="0077721A"/>
    <w:rsid w:val="00780B8F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97125"/>
    <w:rsid w:val="007A20D0"/>
    <w:rsid w:val="007A683D"/>
    <w:rsid w:val="007B1032"/>
    <w:rsid w:val="007B6990"/>
    <w:rsid w:val="007B71B3"/>
    <w:rsid w:val="007B724E"/>
    <w:rsid w:val="007C22E7"/>
    <w:rsid w:val="007C42C1"/>
    <w:rsid w:val="007C5053"/>
    <w:rsid w:val="007C554E"/>
    <w:rsid w:val="007C6961"/>
    <w:rsid w:val="007C6D10"/>
    <w:rsid w:val="007D59C9"/>
    <w:rsid w:val="007D59F2"/>
    <w:rsid w:val="007D6B92"/>
    <w:rsid w:val="007D6CD8"/>
    <w:rsid w:val="007E0CF1"/>
    <w:rsid w:val="007E16E5"/>
    <w:rsid w:val="007E1ED5"/>
    <w:rsid w:val="007E7088"/>
    <w:rsid w:val="007F00D8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4487"/>
    <w:rsid w:val="00805BCE"/>
    <w:rsid w:val="008078A9"/>
    <w:rsid w:val="008112C9"/>
    <w:rsid w:val="0081135E"/>
    <w:rsid w:val="0081324A"/>
    <w:rsid w:val="008134B5"/>
    <w:rsid w:val="00813FEB"/>
    <w:rsid w:val="008141A8"/>
    <w:rsid w:val="008144A0"/>
    <w:rsid w:val="008145A3"/>
    <w:rsid w:val="008145DD"/>
    <w:rsid w:val="00815342"/>
    <w:rsid w:val="00815C94"/>
    <w:rsid w:val="008177C6"/>
    <w:rsid w:val="00817B01"/>
    <w:rsid w:val="00820259"/>
    <w:rsid w:val="0082411F"/>
    <w:rsid w:val="00824C66"/>
    <w:rsid w:val="008263F2"/>
    <w:rsid w:val="0083019D"/>
    <w:rsid w:val="00830A76"/>
    <w:rsid w:val="00831C65"/>
    <w:rsid w:val="008343EF"/>
    <w:rsid w:val="008346EA"/>
    <w:rsid w:val="00834C64"/>
    <w:rsid w:val="0083586A"/>
    <w:rsid w:val="00835C6A"/>
    <w:rsid w:val="00837DD7"/>
    <w:rsid w:val="00840F2D"/>
    <w:rsid w:val="008436C6"/>
    <w:rsid w:val="008473E4"/>
    <w:rsid w:val="00852D2C"/>
    <w:rsid w:val="00853D82"/>
    <w:rsid w:val="00853F2C"/>
    <w:rsid w:val="00854EF1"/>
    <w:rsid w:val="00856FC8"/>
    <w:rsid w:val="008625C9"/>
    <w:rsid w:val="00864874"/>
    <w:rsid w:val="0086499C"/>
    <w:rsid w:val="00864D16"/>
    <w:rsid w:val="00867D73"/>
    <w:rsid w:val="008704BC"/>
    <w:rsid w:val="00870A00"/>
    <w:rsid w:val="008717E0"/>
    <w:rsid w:val="008719A5"/>
    <w:rsid w:val="00873815"/>
    <w:rsid w:val="00877647"/>
    <w:rsid w:val="008802B7"/>
    <w:rsid w:val="00880AE5"/>
    <w:rsid w:val="00880E76"/>
    <w:rsid w:val="008857B7"/>
    <w:rsid w:val="00890263"/>
    <w:rsid w:val="00891779"/>
    <w:rsid w:val="00893405"/>
    <w:rsid w:val="00894DB9"/>
    <w:rsid w:val="00896F54"/>
    <w:rsid w:val="0089760C"/>
    <w:rsid w:val="008A03A9"/>
    <w:rsid w:val="008A0940"/>
    <w:rsid w:val="008A16EF"/>
    <w:rsid w:val="008A2F1E"/>
    <w:rsid w:val="008A3D8D"/>
    <w:rsid w:val="008A4B37"/>
    <w:rsid w:val="008A6494"/>
    <w:rsid w:val="008A67A7"/>
    <w:rsid w:val="008A6B90"/>
    <w:rsid w:val="008A7136"/>
    <w:rsid w:val="008A7EC1"/>
    <w:rsid w:val="008B0099"/>
    <w:rsid w:val="008B10A3"/>
    <w:rsid w:val="008B7969"/>
    <w:rsid w:val="008C2659"/>
    <w:rsid w:val="008C29E4"/>
    <w:rsid w:val="008C4EDA"/>
    <w:rsid w:val="008C525C"/>
    <w:rsid w:val="008C6D20"/>
    <w:rsid w:val="008D118E"/>
    <w:rsid w:val="008D1222"/>
    <w:rsid w:val="008D220B"/>
    <w:rsid w:val="008D2A7D"/>
    <w:rsid w:val="008D53CB"/>
    <w:rsid w:val="008D5530"/>
    <w:rsid w:val="008D5739"/>
    <w:rsid w:val="008D5D50"/>
    <w:rsid w:val="008D6CEE"/>
    <w:rsid w:val="008D7C44"/>
    <w:rsid w:val="008E0AAD"/>
    <w:rsid w:val="008E151D"/>
    <w:rsid w:val="008E1714"/>
    <w:rsid w:val="008E1A05"/>
    <w:rsid w:val="008E3B77"/>
    <w:rsid w:val="008E4978"/>
    <w:rsid w:val="008E4B5F"/>
    <w:rsid w:val="008E6956"/>
    <w:rsid w:val="008E7E66"/>
    <w:rsid w:val="008F2531"/>
    <w:rsid w:val="008F2B0C"/>
    <w:rsid w:val="008F2B26"/>
    <w:rsid w:val="008F319F"/>
    <w:rsid w:val="0090040F"/>
    <w:rsid w:val="00900C0C"/>
    <w:rsid w:val="00901DE1"/>
    <w:rsid w:val="009056C1"/>
    <w:rsid w:val="0091073A"/>
    <w:rsid w:val="00910879"/>
    <w:rsid w:val="00910B3B"/>
    <w:rsid w:val="00911706"/>
    <w:rsid w:val="00912521"/>
    <w:rsid w:val="00913D1A"/>
    <w:rsid w:val="00917721"/>
    <w:rsid w:val="00920056"/>
    <w:rsid w:val="009232A6"/>
    <w:rsid w:val="00924D96"/>
    <w:rsid w:val="0092562A"/>
    <w:rsid w:val="00931BAF"/>
    <w:rsid w:val="0093292E"/>
    <w:rsid w:val="009337AC"/>
    <w:rsid w:val="00936E56"/>
    <w:rsid w:val="00936FE5"/>
    <w:rsid w:val="00940A90"/>
    <w:rsid w:val="009435EC"/>
    <w:rsid w:val="00943D1A"/>
    <w:rsid w:val="009445B6"/>
    <w:rsid w:val="009446B4"/>
    <w:rsid w:val="00945CD2"/>
    <w:rsid w:val="00946066"/>
    <w:rsid w:val="0094658C"/>
    <w:rsid w:val="009507FC"/>
    <w:rsid w:val="0095135A"/>
    <w:rsid w:val="00952061"/>
    <w:rsid w:val="0095276B"/>
    <w:rsid w:val="00952E11"/>
    <w:rsid w:val="00953333"/>
    <w:rsid w:val="009535AA"/>
    <w:rsid w:val="00955D79"/>
    <w:rsid w:val="00957E96"/>
    <w:rsid w:val="0096180D"/>
    <w:rsid w:val="00964840"/>
    <w:rsid w:val="00964BBF"/>
    <w:rsid w:val="00967EEF"/>
    <w:rsid w:val="00970331"/>
    <w:rsid w:val="00971624"/>
    <w:rsid w:val="0097248E"/>
    <w:rsid w:val="00973EB7"/>
    <w:rsid w:val="009755AD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B59"/>
    <w:rsid w:val="00990CCA"/>
    <w:rsid w:val="00990EE2"/>
    <w:rsid w:val="00993EF6"/>
    <w:rsid w:val="0099409A"/>
    <w:rsid w:val="009A0E73"/>
    <w:rsid w:val="009A2C7E"/>
    <w:rsid w:val="009A4954"/>
    <w:rsid w:val="009A5206"/>
    <w:rsid w:val="009A5A0E"/>
    <w:rsid w:val="009A7103"/>
    <w:rsid w:val="009A7701"/>
    <w:rsid w:val="009A78D4"/>
    <w:rsid w:val="009A7D94"/>
    <w:rsid w:val="009A7E92"/>
    <w:rsid w:val="009B0FBD"/>
    <w:rsid w:val="009B1397"/>
    <w:rsid w:val="009B3540"/>
    <w:rsid w:val="009B3960"/>
    <w:rsid w:val="009B3B6E"/>
    <w:rsid w:val="009B637D"/>
    <w:rsid w:val="009C016A"/>
    <w:rsid w:val="009C058E"/>
    <w:rsid w:val="009C14EC"/>
    <w:rsid w:val="009C27D3"/>
    <w:rsid w:val="009C33D1"/>
    <w:rsid w:val="009C4BC7"/>
    <w:rsid w:val="009C6542"/>
    <w:rsid w:val="009C6D32"/>
    <w:rsid w:val="009C76BC"/>
    <w:rsid w:val="009C7BA0"/>
    <w:rsid w:val="009D01DD"/>
    <w:rsid w:val="009D02EA"/>
    <w:rsid w:val="009D09FE"/>
    <w:rsid w:val="009D11B3"/>
    <w:rsid w:val="009D1D76"/>
    <w:rsid w:val="009D246B"/>
    <w:rsid w:val="009D4706"/>
    <w:rsid w:val="009E0460"/>
    <w:rsid w:val="009E0C33"/>
    <w:rsid w:val="009E1A8E"/>
    <w:rsid w:val="009E218A"/>
    <w:rsid w:val="009E2EA2"/>
    <w:rsid w:val="009E51E9"/>
    <w:rsid w:val="009E5D91"/>
    <w:rsid w:val="009E6F06"/>
    <w:rsid w:val="009E7348"/>
    <w:rsid w:val="009F1014"/>
    <w:rsid w:val="009F28C7"/>
    <w:rsid w:val="009F338E"/>
    <w:rsid w:val="009F7F58"/>
    <w:rsid w:val="00A0274E"/>
    <w:rsid w:val="00A037E2"/>
    <w:rsid w:val="00A05B0B"/>
    <w:rsid w:val="00A13BA1"/>
    <w:rsid w:val="00A158EC"/>
    <w:rsid w:val="00A20D7A"/>
    <w:rsid w:val="00A21518"/>
    <w:rsid w:val="00A215CB"/>
    <w:rsid w:val="00A23A5B"/>
    <w:rsid w:val="00A2568B"/>
    <w:rsid w:val="00A26F89"/>
    <w:rsid w:val="00A272A7"/>
    <w:rsid w:val="00A30C5B"/>
    <w:rsid w:val="00A32C09"/>
    <w:rsid w:val="00A33483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18A"/>
    <w:rsid w:val="00A70AE6"/>
    <w:rsid w:val="00A712A1"/>
    <w:rsid w:val="00A71D1D"/>
    <w:rsid w:val="00A7213C"/>
    <w:rsid w:val="00A739D1"/>
    <w:rsid w:val="00A73F7E"/>
    <w:rsid w:val="00A76776"/>
    <w:rsid w:val="00A76899"/>
    <w:rsid w:val="00A769E9"/>
    <w:rsid w:val="00A76EF0"/>
    <w:rsid w:val="00A82495"/>
    <w:rsid w:val="00A82DC0"/>
    <w:rsid w:val="00A91763"/>
    <w:rsid w:val="00A94064"/>
    <w:rsid w:val="00A952E5"/>
    <w:rsid w:val="00A9594B"/>
    <w:rsid w:val="00A95DEA"/>
    <w:rsid w:val="00A96C65"/>
    <w:rsid w:val="00A97EF3"/>
    <w:rsid w:val="00AA318A"/>
    <w:rsid w:val="00AA4710"/>
    <w:rsid w:val="00AA50EC"/>
    <w:rsid w:val="00AB0223"/>
    <w:rsid w:val="00AB36A1"/>
    <w:rsid w:val="00AB64EB"/>
    <w:rsid w:val="00AC001C"/>
    <w:rsid w:val="00AC277F"/>
    <w:rsid w:val="00AC6A9B"/>
    <w:rsid w:val="00AC7F8F"/>
    <w:rsid w:val="00AD027D"/>
    <w:rsid w:val="00AD0C45"/>
    <w:rsid w:val="00AD1B5F"/>
    <w:rsid w:val="00AD28F7"/>
    <w:rsid w:val="00AD2CD6"/>
    <w:rsid w:val="00AD2EA1"/>
    <w:rsid w:val="00AD3168"/>
    <w:rsid w:val="00AD5316"/>
    <w:rsid w:val="00AD57A8"/>
    <w:rsid w:val="00AE1158"/>
    <w:rsid w:val="00AE11FA"/>
    <w:rsid w:val="00AE1838"/>
    <w:rsid w:val="00AE2F3F"/>
    <w:rsid w:val="00AE4ABE"/>
    <w:rsid w:val="00AE4D23"/>
    <w:rsid w:val="00AE5749"/>
    <w:rsid w:val="00AE6FD4"/>
    <w:rsid w:val="00AE752E"/>
    <w:rsid w:val="00AF0C69"/>
    <w:rsid w:val="00AF1E3A"/>
    <w:rsid w:val="00AF1F43"/>
    <w:rsid w:val="00AF2674"/>
    <w:rsid w:val="00AF276B"/>
    <w:rsid w:val="00AF28CA"/>
    <w:rsid w:val="00AF4373"/>
    <w:rsid w:val="00AF5D90"/>
    <w:rsid w:val="00AF5F7A"/>
    <w:rsid w:val="00AF6917"/>
    <w:rsid w:val="00B01604"/>
    <w:rsid w:val="00B0610E"/>
    <w:rsid w:val="00B07B6A"/>
    <w:rsid w:val="00B149D2"/>
    <w:rsid w:val="00B16D88"/>
    <w:rsid w:val="00B16E6E"/>
    <w:rsid w:val="00B202A1"/>
    <w:rsid w:val="00B205F3"/>
    <w:rsid w:val="00B213F2"/>
    <w:rsid w:val="00B21456"/>
    <w:rsid w:val="00B25250"/>
    <w:rsid w:val="00B26540"/>
    <w:rsid w:val="00B30640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268"/>
    <w:rsid w:val="00B4487F"/>
    <w:rsid w:val="00B50B42"/>
    <w:rsid w:val="00B51E7B"/>
    <w:rsid w:val="00B52A44"/>
    <w:rsid w:val="00B531EB"/>
    <w:rsid w:val="00B54DEE"/>
    <w:rsid w:val="00B55958"/>
    <w:rsid w:val="00B56AEF"/>
    <w:rsid w:val="00B57880"/>
    <w:rsid w:val="00B60235"/>
    <w:rsid w:val="00B60620"/>
    <w:rsid w:val="00B60C9E"/>
    <w:rsid w:val="00B60E46"/>
    <w:rsid w:val="00B612D2"/>
    <w:rsid w:val="00B617FF"/>
    <w:rsid w:val="00B620F0"/>
    <w:rsid w:val="00B62511"/>
    <w:rsid w:val="00B63EF2"/>
    <w:rsid w:val="00B64F42"/>
    <w:rsid w:val="00B65B86"/>
    <w:rsid w:val="00B66430"/>
    <w:rsid w:val="00B66B79"/>
    <w:rsid w:val="00B67462"/>
    <w:rsid w:val="00B6778A"/>
    <w:rsid w:val="00B713CB"/>
    <w:rsid w:val="00B71976"/>
    <w:rsid w:val="00B7215D"/>
    <w:rsid w:val="00B74771"/>
    <w:rsid w:val="00B747CF"/>
    <w:rsid w:val="00B75BC5"/>
    <w:rsid w:val="00B803CA"/>
    <w:rsid w:val="00B805DE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3A03"/>
    <w:rsid w:val="00BB3DBA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41E"/>
    <w:rsid w:val="00BD17E8"/>
    <w:rsid w:val="00BD1E9F"/>
    <w:rsid w:val="00BD2D96"/>
    <w:rsid w:val="00BD724C"/>
    <w:rsid w:val="00BD76DA"/>
    <w:rsid w:val="00BD7CF6"/>
    <w:rsid w:val="00BE174A"/>
    <w:rsid w:val="00BE489A"/>
    <w:rsid w:val="00BE5933"/>
    <w:rsid w:val="00BF0BFA"/>
    <w:rsid w:val="00BF50A0"/>
    <w:rsid w:val="00BF56F0"/>
    <w:rsid w:val="00BF6B7F"/>
    <w:rsid w:val="00BF7E14"/>
    <w:rsid w:val="00C027B2"/>
    <w:rsid w:val="00C02F28"/>
    <w:rsid w:val="00C03D71"/>
    <w:rsid w:val="00C04204"/>
    <w:rsid w:val="00C06464"/>
    <w:rsid w:val="00C07A3E"/>
    <w:rsid w:val="00C12310"/>
    <w:rsid w:val="00C15C6A"/>
    <w:rsid w:val="00C15ECF"/>
    <w:rsid w:val="00C162DB"/>
    <w:rsid w:val="00C175C2"/>
    <w:rsid w:val="00C20DFF"/>
    <w:rsid w:val="00C2396A"/>
    <w:rsid w:val="00C2398B"/>
    <w:rsid w:val="00C25EC4"/>
    <w:rsid w:val="00C263F1"/>
    <w:rsid w:val="00C27679"/>
    <w:rsid w:val="00C3026A"/>
    <w:rsid w:val="00C31760"/>
    <w:rsid w:val="00C32994"/>
    <w:rsid w:val="00C339C7"/>
    <w:rsid w:val="00C37A39"/>
    <w:rsid w:val="00C37DCF"/>
    <w:rsid w:val="00C40167"/>
    <w:rsid w:val="00C437AA"/>
    <w:rsid w:val="00C44908"/>
    <w:rsid w:val="00C4599D"/>
    <w:rsid w:val="00C46009"/>
    <w:rsid w:val="00C5097C"/>
    <w:rsid w:val="00C53F3B"/>
    <w:rsid w:val="00C54AF2"/>
    <w:rsid w:val="00C55251"/>
    <w:rsid w:val="00C554B5"/>
    <w:rsid w:val="00C57443"/>
    <w:rsid w:val="00C57A78"/>
    <w:rsid w:val="00C6084A"/>
    <w:rsid w:val="00C65F8D"/>
    <w:rsid w:val="00C70011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647A"/>
    <w:rsid w:val="00C86516"/>
    <w:rsid w:val="00C87BB5"/>
    <w:rsid w:val="00C90AFB"/>
    <w:rsid w:val="00C91A42"/>
    <w:rsid w:val="00C92997"/>
    <w:rsid w:val="00C94844"/>
    <w:rsid w:val="00C950E5"/>
    <w:rsid w:val="00C96FF1"/>
    <w:rsid w:val="00CA0ABF"/>
    <w:rsid w:val="00CA1499"/>
    <w:rsid w:val="00CA1BF5"/>
    <w:rsid w:val="00CA2E68"/>
    <w:rsid w:val="00CA37DB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D1992"/>
    <w:rsid w:val="00CD2BF8"/>
    <w:rsid w:val="00CD3943"/>
    <w:rsid w:val="00CD56D3"/>
    <w:rsid w:val="00CD6538"/>
    <w:rsid w:val="00CD7E51"/>
    <w:rsid w:val="00CE013B"/>
    <w:rsid w:val="00CE0671"/>
    <w:rsid w:val="00CE156E"/>
    <w:rsid w:val="00CE2BB8"/>
    <w:rsid w:val="00CE309C"/>
    <w:rsid w:val="00CE4C6C"/>
    <w:rsid w:val="00CF02E6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071B4"/>
    <w:rsid w:val="00D10CCF"/>
    <w:rsid w:val="00D13148"/>
    <w:rsid w:val="00D13B54"/>
    <w:rsid w:val="00D149E0"/>
    <w:rsid w:val="00D15798"/>
    <w:rsid w:val="00D166C6"/>
    <w:rsid w:val="00D17349"/>
    <w:rsid w:val="00D20034"/>
    <w:rsid w:val="00D2095E"/>
    <w:rsid w:val="00D21666"/>
    <w:rsid w:val="00D22E4F"/>
    <w:rsid w:val="00D2321D"/>
    <w:rsid w:val="00D2427A"/>
    <w:rsid w:val="00D25767"/>
    <w:rsid w:val="00D25EDD"/>
    <w:rsid w:val="00D3295B"/>
    <w:rsid w:val="00D333B0"/>
    <w:rsid w:val="00D33449"/>
    <w:rsid w:val="00D345BA"/>
    <w:rsid w:val="00D35BC8"/>
    <w:rsid w:val="00D35C5B"/>
    <w:rsid w:val="00D3669C"/>
    <w:rsid w:val="00D40B09"/>
    <w:rsid w:val="00D42DA7"/>
    <w:rsid w:val="00D437EF"/>
    <w:rsid w:val="00D43D10"/>
    <w:rsid w:val="00D4710B"/>
    <w:rsid w:val="00D473D5"/>
    <w:rsid w:val="00D5184A"/>
    <w:rsid w:val="00D51E2C"/>
    <w:rsid w:val="00D52709"/>
    <w:rsid w:val="00D54492"/>
    <w:rsid w:val="00D570AD"/>
    <w:rsid w:val="00D5772F"/>
    <w:rsid w:val="00D57DDF"/>
    <w:rsid w:val="00D7278E"/>
    <w:rsid w:val="00D72DAB"/>
    <w:rsid w:val="00D7419E"/>
    <w:rsid w:val="00D741BC"/>
    <w:rsid w:val="00D745F3"/>
    <w:rsid w:val="00D74BD3"/>
    <w:rsid w:val="00D8074F"/>
    <w:rsid w:val="00D8387E"/>
    <w:rsid w:val="00D857CF"/>
    <w:rsid w:val="00D85B09"/>
    <w:rsid w:val="00D862D3"/>
    <w:rsid w:val="00D870B7"/>
    <w:rsid w:val="00D90F8D"/>
    <w:rsid w:val="00D9145B"/>
    <w:rsid w:val="00D91598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A53F1"/>
    <w:rsid w:val="00DA7084"/>
    <w:rsid w:val="00DB02F7"/>
    <w:rsid w:val="00DB0EEF"/>
    <w:rsid w:val="00DB1878"/>
    <w:rsid w:val="00DB2EDD"/>
    <w:rsid w:val="00DB506A"/>
    <w:rsid w:val="00DC2DAE"/>
    <w:rsid w:val="00DC44FB"/>
    <w:rsid w:val="00DC46E2"/>
    <w:rsid w:val="00DC540E"/>
    <w:rsid w:val="00DD0E02"/>
    <w:rsid w:val="00DD19F5"/>
    <w:rsid w:val="00DD2C71"/>
    <w:rsid w:val="00DD5594"/>
    <w:rsid w:val="00DD7311"/>
    <w:rsid w:val="00DD74BB"/>
    <w:rsid w:val="00DD791E"/>
    <w:rsid w:val="00DE1B0F"/>
    <w:rsid w:val="00DE2F4E"/>
    <w:rsid w:val="00DE3403"/>
    <w:rsid w:val="00DE3C95"/>
    <w:rsid w:val="00DE3E27"/>
    <w:rsid w:val="00DE4070"/>
    <w:rsid w:val="00DE539E"/>
    <w:rsid w:val="00DE5452"/>
    <w:rsid w:val="00DE6A15"/>
    <w:rsid w:val="00DF2654"/>
    <w:rsid w:val="00DF313A"/>
    <w:rsid w:val="00DF39C3"/>
    <w:rsid w:val="00DF4F52"/>
    <w:rsid w:val="00DF5913"/>
    <w:rsid w:val="00DF5E6D"/>
    <w:rsid w:val="00DF7B52"/>
    <w:rsid w:val="00E009CB"/>
    <w:rsid w:val="00E00D3E"/>
    <w:rsid w:val="00E02D3A"/>
    <w:rsid w:val="00E02F92"/>
    <w:rsid w:val="00E0334E"/>
    <w:rsid w:val="00E043EB"/>
    <w:rsid w:val="00E05305"/>
    <w:rsid w:val="00E05CB2"/>
    <w:rsid w:val="00E06A21"/>
    <w:rsid w:val="00E06A34"/>
    <w:rsid w:val="00E06BFB"/>
    <w:rsid w:val="00E07B68"/>
    <w:rsid w:val="00E139F1"/>
    <w:rsid w:val="00E13A68"/>
    <w:rsid w:val="00E13E43"/>
    <w:rsid w:val="00E204AB"/>
    <w:rsid w:val="00E20745"/>
    <w:rsid w:val="00E21AD9"/>
    <w:rsid w:val="00E25FB4"/>
    <w:rsid w:val="00E26215"/>
    <w:rsid w:val="00E272AD"/>
    <w:rsid w:val="00E305D0"/>
    <w:rsid w:val="00E316D8"/>
    <w:rsid w:val="00E32E84"/>
    <w:rsid w:val="00E33E6A"/>
    <w:rsid w:val="00E35BAD"/>
    <w:rsid w:val="00E37D35"/>
    <w:rsid w:val="00E405EB"/>
    <w:rsid w:val="00E422AC"/>
    <w:rsid w:val="00E434E5"/>
    <w:rsid w:val="00E44D87"/>
    <w:rsid w:val="00E45866"/>
    <w:rsid w:val="00E45DDA"/>
    <w:rsid w:val="00E4675C"/>
    <w:rsid w:val="00E47024"/>
    <w:rsid w:val="00E50DD8"/>
    <w:rsid w:val="00E5409A"/>
    <w:rsid w:val="00E61AEC"/>
    <w:rsid w:val="00E63D14"/>
    <w:rsid w:val="00E64A11"/>
    <w:rsid w:val="00E65977"/>
    <w:rsid w:val="00E65D1E"/>
    <w:rsid w:val="00E66602"/>
    <w:rsid w:val="00E66A4B"/>
    <w:rsid w:val="00E66DDE"/>
    <w:rsid w:val="00E7013C"/>
    <w:rsid w:val="00E7371F"/>
    <w:rsid w:val="00E76492"/>
    <w:rsid w:val="00E7705E"/>
    <w:rsid w:val="00E77E83"/>
    <w:rsid w:val="00E85A9E"/>
    <w:rsid w:val="00E87143"/>
    <w:rsid w:val="00E906A2"/>
    <w:rsid w:val="00E90F81"/>
    <w:rsid w:val="00E94361"/>
    <w:rsid w:val="00E94DDD"/>
    <w:rsid w:val="00E95249"/>
    <w:rsid w:val="00EA0725"/>
    <w:rsid w:val="00EA116F"/>
    <w:rsid w:val="00EA1895"/>
    <w:rsid w:val="00EA2529"/>
    <w:rsid w:val="00EA5739"/>
    <w:rsid w:val="00EA5F82"/>
    <w:rsid w:val="00EA6605"/>
    <w:rsid w:val="00EA69F4"/>
    <w:rsid w:val="00EA73A0"/>
    <w:rsid w:val="00EB149F"/>
    <w:rsid w:val="00EB2037"/>
    <w:rsid w:val="00EB39FC"/>
    <w:rsid w:val="00EB4955"/>
    <w:rsid w:val="00EB55A7"/>
    <w:rsid w:val="00EC1103"/>
    <w:rsid w:val="00EC439D"/>
    <w:rsid w:val="00EC49A0"/>
    <w:rsid w:val="00EC591E"/>
    <w:rsid w:val="00ED2E8F"/>
    <w:rsid w:val="00ED3221"/>
    <w:rsid w:val="00ED326C"/>
    <w:rsid w:val="00ED6179"/>
    <w:rsid w:val="00ED707D"/>
    <w:rsid w:val="00ED7B8A"/>
    <w:rsid w:val="00EE082F"/>
    <w:rsid w:val="00EE47B3"/>
    <w:rsid w:val="00EE521D"/>
    <w:rsid w:val="00EE54C1"/>
    <w:rsid w:val="00EE6632"/>
    <w:rsid w:val="00EF1A54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4B68"/>
    <w:rsid w:val="00F0680F"/>
    <w:rsid w:val="00F07FCB"/>
    <w:rsid w:val="00F12536"/>
    <w:rsid w:val="00F14B21"/>
    <w:rsid w:val="00F14F09"/>
    <w:rsid w:val="00F155E7"/>
    <w:rsid w:val="00F16871"/>
    <w:rsid w:val="00F16A2F"/>
    <w:rsid w:val="00F16BDC"/>
    <w:rsid w:val="00F2046C"/>
    <w:rsid w:val="00F2267B"/>
    <w:rsid w:val="00F23223"/>
    <w:rsid w:val="00F243E5"/>
    <w:rsid w:val="00F25525"/>
    <w:rsid w:val="00F256B8"/>
    <w:rsid w:val="00F263F0"/>
    <w:rsid w:val="00F31664"/>
    <w:rsid w:val="00F33891"/>
    <w:rsid w:val="00F34042"/>
    <w:rsid w:val="00F3525B"/>
    <w:rsid w:val="00F35474"/>
    <w:rsid w:val="00F3573D"/>
    <w:rsid w:val="00F41AE7"/>
    <w:rsid w:val="00F41D94"/>
    <w:rsid w:val="00F42509"/>
    <w:rsid w:val="00F42947"/>
    <w:rsid w:val="00F435DD"/>
    <w:rsid w:val="00F45C2B"/>
    <w:rsid w:val="00F52435"/>
    <w:rsid w:val="00F549BC"/>
    <w:rsid w:val="00F555C1"/>
    <w:rsid w:val="00F62CF9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0B97"/>
    <w:rsid w:val="00F811FB"/>
    <w:rsid w:val="00F81C81"/>
    <w:rsid w:val="00F822C5"/>
    <w:rsid w:val="00F82E34"/>
    <w:rsid w:val="00F83668"/>
    <w:rsid w:val="00F836F3"/>
    <w:rsid w:val="00F842DE"/>
    <w:rsid w:val="00F851EF"/>
    <w:rsid w:val="00F86448"/>
    <w:rsid w:val="00F909C0"/>
    <w:rsid w:val="00F9224D"/>
    <w:rsid w:val="00F92490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5FDA"/>
    <w:rsid w:val="00FA62B9"/>
    <w:rsid w:val="00FA6CF4"/>
    <w:rsid w:val="00FA7886"/>
    <w:rsid w:val="00FB0D9F"/>
    <w:rsid w:val="00FB2155"/>
    <w:rsid w:val="00FB41C7"/>
    <w:rsid w:val="00FB495D"/>
    <w:rsid w:val="00FB4B75"/>
    <w:rsid w:val="00FB660A"/>
    <w:rsid w:val="00FB6CC5"/>
    <w:rsid w:val="00FB6D50"/>
    <w:rsid w:val="00FB7131"/>
    <w:rsid w:val="00FB7307"/>
    <w:rsid w:val="00FB770C"/>
    <w:rsid w:val="00FB7FFD"/>
    <w:rsid w:val="00FC1E2E"/>
    <w:rsid w:val="00FC1EC1"/>
    <w:rsid w:val="00FC1F23"/>
    <w:rsid w:val="00FC213C"/>
    <w:rsid w:val="00FC3B98"/>
    <w:rsid w:val="00FC65E9"/>
    <w:rsid w:val="00FD1829"/>
    <w:rsid w:val="00FD30A3"/>
    <w:rsid w:val="00FD32C6"/>
    <w:rsid w:val="00FD4CF8"/>
    <w:rsid w:val="00FD52A0"/>
    <w:rsid w:val="00FD583D"/>
    <w:rsid w:val="00FD6863"/>
    <w:rsid w:val="00FD6AD9"/>
    <w:rsid w:val="00FE19EE"/>
    <w:rsid w:val="00FE21C1"/>
    <w:rsid w:val="00FE2F05"/>
    <w:rsid w:val="00FE3940"/>
    <w:rsid w:val="00FE4BDC"/>
    <w:rsid w:val="00FE5708"/>
    <w:rsid w:val="00FE67E3"/>
    <w:rsid w:val="00FE6A61"/>
    <w:rsid w:val="00FE7768"/>
    <w:rsid w:val="00FE7946"/>
    <w:rsid w:val="00FF09C3"/>
    <w:rsid w:val="00FF0B8C"/>
    <w:rsid w:val="00FF16BE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CB7387"/>
  <w15:docId w15:val="{9A4D7937-1D80-42FC-9F4E-92B6673E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6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6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8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2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11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3"/>
      </w:numPr>
    </w:pPr>
  </w:style>
  <w:style w:type="numbering" w:customStyle="1" w:styleId="TableFootnotes">
    <w:name w:val="TableFootnotes"/>
    <w:uiPriority w:val="99"/>
    <w:rsid w:val="00F256B8"/>
    <w:pPr>
      <w:numPr>
        <w:numId w:val="4"/>
      </w:numPr>
    </w:pPr>
  </w:style>
  <w:style w:type="numbering" w:customStyle="1" w:styleId="TableNumbering">
    <w:name w:val="TableNumbering"/>
    <w:uiPriority w:val="99"/>
    <w:rsid w:val="00F256B8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9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10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paragraph" w:styleId="ListParagraph">
    <w:name w:val="List Paragraph"/>
    <w:basedOn w:val="Normal"/>
    <w:uiPriority w:val="34"/>
    <w:rsid w:val="00370A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E46"/>
    <w:pPr>
      <w:spacing w:after="160" w:line="240" w:lineRule="auto"/>
    </w:pPr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E46"/>
    <w:rPr>
      <w:rFonts w:eastAsiaTheme="minorHAnsi" w:cstheme="minorBidi"/>
      <w:color w:val="auto"/>
      <w:sz w:val="20"/>
      <w:szCs w:val="20"/>
      <w:lang w:val="en-US" w:eastAsia="en-US"/>
    </w:rPr>
  </w:style>
  <w:style w:type="character" w:customStyle="1" w:styleId="normaltextrun">
    <w:name w:val="normaltextrun"/>
    <w:basedOn w:val="DefaultParagraphFont"/>
    <w:rsid w:val="00797125"/>
  </w:style>
  <w:style w:type="character" w:customStyle="1" w:styleId="eop">
    <w:name w:val="eop"/>
    <w:basedOn w:val="DefaultParagraphFont"/>
    <w:rsid w:val="001A6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0d7e9-ed42-42fb-ade4-11fb6fb5c797" xsi:nil="true"/>
    <lcf76f155ced4ddcb4097134ff3c332f xmlns="7730f3b5-4c21-4dc2-82a6-0e4c5d35b2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68515E263354BA92A9439BAA4B2F2" ma:contentTypeVersion="17" ma:contentTypeDescription="Create a new document." ma:contentTypeScope="" ma:versionID="2639ef27a8b4c2b73088cf0f53299456">
  <xsd:schema xmlns:xsd="http://www.w3.org/2001/XMLSchema" xmlns:xs="http://www.w3.org/2001/XMLSchema" xmlns:p="http://schemas.microsoft.com/office/2006/metadata/properties" xmlns:ns2="7730f3b5-4c21-4dc2-82a6-0e4c5d35b224" xmlns:ns3="db50d7e9-ed42-42fb-ade4-11fb6fb5c797" xmlns:ns4="31b9508c-0066-46ce-9bc3-5040ffcf4f5e" targetNamespace="http://schemas.microsoft.com/office/2006/metadata/properties" ma:root="true" ma:fieldsID="f864caa0ec69190d2e23deb2325fa1a8" ns2:_="" ns3:_="" ns4:_="">
    <xsd:import namespace="7730f3b5-4c21-4dc2-82a6-0e4c5d35b224"/>
    <xsd:import namespace="db50d7e9-ed42-42fb-ade4-11fb6fb5c797"/>
    <xsd:import namespace="31b9508c-0066-46ce-9bc3-5040ffcf4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0f3b5-4c21-4dc2-82a6-0e4c5d35b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0964440-26cf-4116-9cc4-0a071263a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d7e9-ed42-42fb-ade4-11fb6fb5c79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6dcc2db-10ff-4022-a901-4b6df06f4368}" ma:internalName="TaxCatchAll" ma:showField="CatchAllData" ma:web="31b9508c-0066-46ce-9bc3-5040ffcf4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508c-0066-46ce-9bc3-5040ffcf4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AF1C9-2939-44E2-9818-74ADCF0B3A13}">
  <ds:schemaRefs>
    <ds:schemaRef ds:uri="http://purl.org/dc/elements/1.1/"/>
    <ds:schemaRef ds:uri="http://schemas.microsoft.com/office/2006/metadata/properties"/>
    <ds:schemaRef ds:uri="http://purl.org/dc/terms/"/>
    <ds:schemaRef ds:uri="31b9508c-0066-46ce-9bc3-5040ffcf4f5e"/>
    <ds:schemaRef ds:uri="7730f3b5-4c21-4dc2-82a6-0e4c5d35b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b50d7e9-ed42-42fb-ade4-11fb6fb5c79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8AA79D-DCBF-4B6F-A422-B46B02F47A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902A91-C2C8-4634-B2D2-D1D57B953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0f3b5-4c21-4dc2-82a6-0e4c5d35b224"/>
    <ds:schemaRef ds:uri="db50d7e9-ed42-42fb-ade4-11fb6fb5c797"/>
    <ds:schemaRef ds:uri="31b9508c-0066-46ce-9bc3-5040ffcf4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69F5B2-A1CB-4528-BB55-180C9E1A8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0</TotalTime>
  <Pages>3</Pages>
  <Words>264</Words>
  <Characters>2808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Gan</dc:creator>
  <cp:lastModifiedBy>Kelly Meuli</cp:lastModifiedBy>
  <cp:revision>2</cp:revision>
  <cp:lastPrinted>2024-02-06T23:24:00Z</cp:lastPrinted>
  <dcterms:created xsi:type="dcterms:W3CDTF">2024-02-12T22:50:00Z</dcterms:created>
  <dcterms:modified xsi:type="dcterms:W3CDTF">2024-02-12T22:50:00Z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ContentTypeId">
    <vt:lpwstr>0x01010069168515E263354BA92A9439BAA4B2F2</vt:lpwstr>
  </property>
  <property fmtid="{D5CDD505-2E9C-101B-9397-08002B2CF9AE}" pid="5" name="MediaServiceImageTags">
    <vt:lpwstr/>
  </property>
  <property fmtid="{D5CDD505-2E9C-101B-9397-08002B2CF9AE}" pid="6" name="MSIP_Label_8d1a0ea4-6344-45fe-bd17-9bfc2ab6afb4_Enabled">
    <vt:lpwstr>true</vt:lpwstr>
  </property>
  <property fmtid="{D5CDD505-2E9C-101B-9397-08002B2CF9AE}" pid="7" name="MSIP_Label_8d1a0ea4-6344-45fe-bd17-9bfc2ab6afb4_SetDate">
    <vt:lpwstr>2024-02-12T22:50:18Z</vt:lpwstr>
  </property>
  <property fmtid="{D5CDD505-2E9C-101B-9397-08002B2CF9AE}" pid="8" name="MSIP_Label_8d1a0ea4-6344-45fe-bd17-9bfc2ab6afb4_Method">
    <vt:lpwstr>Standard</vt:lpwstr>
  </property>
  <property fmtid="{D5CDD505-2E9C-101B-9397-08002B2CF9AE}" pid="9" name="MSIP_Label_8d1a0ea4-6344-45fe-bd17-9bfc2ab6afb4_Name">
    <vt:lpwstr>OFFICIAL</vt:lpwstr>
  </property>
  <property fmtid="{D5CDD505-2E9C-101B-9397-08002B2CF9AE}" pid="10" name="MSIP_Label_8d1a0ea4-6344-45fe-bd17-9bfc2ab6afb4_SiteId">
    <vt:lpwstr>fe26127b-78ee-42c7-803e-4d67c0488cf9</vt:lpwstr>
  </property>
  <property fmtid="{D5CDD505-2E9C-101B-9397-08002B2CF9AE}" pid="11" name="MSIP_Label_8d1a0ea4-6344-45fe-bd17-9bfc2ab6afb4_ActionId">
    <vt:lpwstr>c87edec4-2a16-4c1a-ae4b-69583f076d7c</vt:lpwstr>
  </property>
  <property fmtid="{D5CDD505-2E9C-101B-9397-08002B2CF9AE}" pid="12" name="MSIP_Label_8d1a0ea4-6344-45fe-bd17-9bfc2ab6afb4_ContentBits">
    <vt:lpwstr>1</vt:lpwstr>
  </property>
</Properties>
</file>